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3B1" w:rsidRPr="00BD68D4" w:rsidRDefault="00C723B1" w:rsidP="006B4632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:rsidTr="001E0CC1">
        <w:trPr>
          <w:trHeight w:val="2837"/>
        </w:trPr>
        <w:tc>
          <w:tcPr>
            <w:tcW w:w="7655" w:type="dxa"/>
          </w:tcPr>
          <w:p w:rsidR="009B0DF6" w:rsidRPr="009224E3" w:rsidRDefault="009B0DF6" w:rsidP="001E0CC1"/>
        </w:tc>
      </w:tr>
      <w:tr w:rsidR="009B0DF6" w:rsidTr="001E0CC1">
        <w:trPr>
          <w:trHeight w:hRule="exact" w:val="737"/>
        </w:trPr>
        <w:tc>
          <w:tcPr>
            <w:tcW w:w="7655" w:type="dxa"/>
          </w:tcPr>
          <w:p w:rsidR="009B0DF6" w:rsidRPr="00537023" w:rsidRDefault="00AE7CD2" w:rsidP="00604D73">
            <w:pPr>
              <w:pStyle w:val="Dokumentheading"/>
            </w:pPr>
            <w:r>
              <w:t>Vedr.</w:t>
            </w:r>
            <w:r w:rsidR="00076F4E">
              <w:t xml:space="preserve"> forl</w:t>
            </w:r>
            <w:r w:rsidR="001E0CC1">
              <w:t>ængelse</w:t>
            </w:r>
            <w:r w:rsidR="00604D73">
              <w:t xml:space="preserve"> af bevillingsperiode </w:t>
            </w:r>
            <w:r w:rsidR="001E0CC1">
              <w:t>som følge af Covid-19</w:t>
            </w:r>
          </w:p>
        </w:tc>
      </w:tr>
    </w:tbl>
    <w:p w:rsidR="001E0CC1" w:rsidRDefault="001E0CC1" w:rsidP="001E0CC1">
      <w:r>
        <w:t>Til rette vedkommende</w:t>
      </w:r>
    </w:p>
    <w:p w:rsidR="001E0CC1" w:rsidRDefault="001E0CC1" w:rsidP="001E0CC1"/>
    <w:p w:rsidR="001E0CC1" w:rsidRDefault="001E0CC1" w:rsidP="001E0CC1">
      <w:r>
        <w:t xml:space="preserve">Ph.d.-studerende </w:t>
      </w:r>
      <w:r w:rsidR="005400D3"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5400D3">
        <w:instrText xml:space="preserve"> FORMTEXT </w:instrText>
      </w:r>
      <w:r w:rsidR="005400D3">
        <w:fldChar w:fldCharType="separate"/>
      </w:r>
      <w:bookmarkStart w:id="1" w:name="_GoBack"/>
      <w:r w:rsidR="005400D3">
        <w:rPr>
          <w:noProof/>
        </w:rPr>
        <w:t> </w:t>
      </w:r>
      <w:r w:rsidR="005400D3">
        <w:rPr>
          <w:noProof/>
        </w:rPr>
        <w:t> </w:t>
      </w:r>
      <w:r w:rsidR="005400D3">
        <w:rPr>
          <w:noProof/>
        </w:rPr>
        <w:t> </w:t>
      </w:r>
      <w:r w:rsidR="005400D3">
        <w:rPr>
          <w:noProof/>
        </w:rPr>
        <w:t> </w:t>
      </w:r>
      <w:r w:rsidR="005400D3">
        <w:rPr>
          <w:noProof/>
        </w:rPr>
        <w:t> </w:t>
      </w:r>
      <w:bookmarkEnd w:id="1"/>
      <w:r w:rsidR="005400D3">
        <w:fldChar w:fldCharType="end"/>
      </w:r>
      <w:bookmarkEnd w:id="0"/>
      <w:r>
        <w:t xml:space="preserve"> har haft orlov i perioden </w:t>
      </w:r>
      <w:sdt>
        <w:sdtPr>
          <w:id w:val="-145201376"/>
          <w:placeholder>
            <w:docPart w:val="846DEDC5480C42E8AF3978EA008D522C"/>
          </w:placeholder>
          <w:showingPlcHdr/>
          <w:date>
            <w:dateFormat w:val="dd-MM-yyyy"/>
            <w:lid w:val="da-DK"/>
            <w:storeMappedDataAs w:val="dateTime"/>
            <w:calendar w:val="gregorian"/>
          </w:date>
        </w:sdtPr>
        <w:sdtEndPr/>
        <w:sdtContent>
          <w:r w:rsidRPr="00557FF4">
            <w:rPr>
              <w:rStyle w:val="Pladsholdertekst"/>
            </w:rPr>
            <w:t>Klik eller tryk for at angive en dato.</w:t>
          </w:r>
        </w:sdtContent>
      </w:sdt>
      <w:r>
        <w:t xml:space="preserve"> til </w:t>
      </w:r>
      <w:sdt>
        <w:sdtPr>
          <w:id w:val="-153844522"/>
          <w:placeholder>
            <w:docPart w:val="345573219A26422A8C86181F0D6F61FD"/>
          </w:placeholder>
          <w:showingPlcHdr/>
          <w:date>
            <w:dateFormat w:val="dd-MM-yyyy"/>
            <w:lid w:val="da-DK"/>
            <w:storeMappedDataAs w:val="dateTime"/>
            <w:calendar w:val="gregorian"/>
          </w:date>
        </w:sdtPr>
        <w:sdtEndPr/>
        <w:sdtContent>
          <w:r w:rsidRPr="00557FF4">
            <w:rPr>
              <w:rStyle w:val="Pladsholdertekst"/>
            </w:rPr>
            <w:t>Klik eller tryk for at angive en dato.</w:t>
          </w:r>
        </w:sdtContent>
      </w:sdt>
      <w:r>
        <w:t xml:space="preserve"> grundet deltagelse i </w:t>
      </w:r>
      <w:r w:rsidR="00604D73">
        <w:t xml:space="preserve">regionens </w:t>
      </w:r>
      <w:r>
        <w:t>beredskab under Covid-19 epidemien.</w:t>
      </w:r>
    </w:p>
    <w:p w:rsidR="001E0CC1" w:rsidRDefault="001E0CC1" w:rsidP="001E0CC1"/>
    <w:p w:rsidR="001E0CC1" w:rsidRDefault="001E0CC1" w:rsidP="001E0CC1">
      <w:r>
        <w:t>Vedkommende vil derfor få sin indskrivning som ph.d.-studerende forlænget tilsvarende.</w:t>
      </w:r>
    </w:p>
    <w:p w:rsidR="001E0CC1" w:rsidRDefault="001E0CC1" w:rsidP="001E0CC1"/>
    <w:p w:rsidR="00504494" w:rsidRDefault="00504494" w:rsidP="007C0864"/>
    <w:p w:rsidR="00736658" w:rsidRPr="009224E3" w:rsidRDefault="006C3A1B" w:rsidP="009044C3">
      <w:pPr>
        <w:keepNext/>
        <w:keepLines/>
      </w:pPr>
      <w:bookmarkStart w:id="2" w:name="LAN_Yourssincerely"/>
      <w:r>
        <w:t>Venlig hilsen</w:t>
      </w:r>
      <w:bookmarkEnd w:id="2"/>
    </w:p>
    <w:p w:rsidR="00736658" w:rsidRDefault="00736658" w:rsidP="009044C3">
      <w:pPr>
        <w:keepNext/>
        <w:keepLines/>
      </w:pPr>
    </w:p>
    <w:p w:rsidR="00736658" w:rsidRDefault="001E0CC1" w:rsidP="009044C3">
      <w:pPr>
        <w:keepNext/>
        <w:keepLines/>
      </w:pPr>
      <w:r w:rsidRPr="001E0CC1">
        <w:rPr>
          <w:noProof/>
          <w:lang w:val="en-US" w:eastAsia="en-US"/>
        </w:rPr>
        <w:drawing>
          <wp:inline distT="0" distB="0" distL="0" distR="0">
            <wp:extent cx="1885950" cy="370255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90" cy="3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6D" w:rsidRDefault="002E326D" w:rsidP="009044C3">
      <w:pPr>
        <w:keepNext/>
        <w:keepLines/>
      </w:pPr>
    </w:p>
    <w:p w:rsidR="00736658" w:rsidRDefault="001E0CC1" w:rsidP="00E44247">
      <w:pPr>
        <w:keepLines/>
      </w:pPr>
      <w:bookmarkStart w:id="3" w:name="LAN_FirstName"/>
      <w:bookmarkEnd w:id="3"/>
      <w:r>
        <w:t>Helene Nørrelund</w:t>
      </w:r>
    </w:p>
    <w:p w:rsidR="0076144A" w:rsidRDefault="001E0CC1" w:rsidP="0076144A">
      <w:bookmarkStart w:id="4" w:name="USR_Title_2_HIF"/>
      <w:r>
        <w:t>Ph.d.-skoleleder</w:t>
      </w:r>
    </w:p>
    <w:bookmarkEnd w:id="4"/>
    <w:p w:rsidR="00227E7F" w:rsidRDefault="00227E7F" w:rsidP="00227E7F"/>
    <w:sectPr w:rsidR="00227E7F" w:rsidSect="00910516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73A" w:rsidRDefault="00B0373A">
      <w:r>
        <w:separator/>
      </w:r>
    </w:p>
  </w:endnote>
  <w:endnote w:type="continuationSeparator" w:id="0">
    <w:p w:rsidR="00B0373A" w:rsidRDefault="00B03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6A32E86-F3B0-49BF-B07E-454D7EFC07AD}"/>
    <w:embedBold r:id="rId2" w:fontKey="{61DF471A-C0F9-447D-9100-10B65B4DC8EC}"/>
    <w:embedItalic r:id="rId3" w:fontKey="{7DD30956-C222-4D5A-9277-3ABB4A2151A8}"/>
    <w:embedBoldItalic r:id="rId4" w:fontKey="{4C1B914D-D152-4A11-A374-1B5423C293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5264FC5-229B-494E-AF07-422778C3FC91}"/>
    <w:embedBold r:id="rId6" w:fontKey="{B4FF8B26-B1A3-40D7-8E40-0E43B2E0B0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03C9920-A933-4735-A40E-0A436CD1E6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9DA997E-F001-4080-96DA-AF9A9A2F47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A294103-5ADF-4C08-8F0F-841E14D3FA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217B398-DF62-46DA-BD1B-021A79B0B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CC1" w:rsidRDefault="001E0CC1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CC1" w:rsidRDefault="001E0CC1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1E0CC1" w:rsidRPr="00D456C3" w:rsidTr="00940EEA">
      <w:tc>
        <w:tcPr>
          <w:tcW w:w="2409" w:type="dxa"/>
        </w:tcPr>
        <w:p w:rsidR="001E0CC1" w:rsidRPr="009224E3" w:rsidRDefault="001E0CC1" w:rsidP="005909A7">
          <w:pPr>
            <w:pStyle w:val="Template-Companyname"/>
          </w:pPr>
          <w:bookmarkStart w:id="28" w:name="IMG_Seconday"/>
          <w:bookmarkStart w:id="29" w:name="IMG_Secondary"/>
          <w:r>
            <w:rPr>
              <w:lang w:val="en-US" w:eastAsia="en-US"/>
            </w:rPr>
            <w:drawing>
              <wp:inline distT="0" distB="0" distL="0" distR="0">
                <wp:extent cx="648000" cy="648000"/>
                <wp:effectExtent l="0" t="0" r="0" b="0"/>
                <wp:docPr id="77328054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328054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30" w:name="_Hlk480556382"/>
          <w:bookmarkEnd w:id="28"/>
          <w:bookmarkEnd w:id="29"/>
        </w:p>
      </w:tc>
      <w:tc>
        <w:tcPr>
          <w:tcW w:w="2328" w:type="dxa"/>
          <w:vAlign w:val="bottom"/>
        </w:tcPr>
        <w:p w:rsidR="001E0CC1" w:rsidRPr="001E0CC1" w:rsidRDefault="001E0CC1" w:rsidP="00940EEA">
          <w:pPr>
            <w:pStyle w:val="Template-Companyname"/>
            <w:rPr>
              <w:lang w:val="en-US"/>
            </w:rPr>
          </w:pPr>
          <w:bookmarkStart w:id="31" w:name="OFF_UnitName"/>
          <w:bookmarkStart w:id="32" w:name="OFF_UnitName_HIF"/>
          <w:r w:rsidRPr="001E0CC1">
            <w:rPr>
              <w:lang w:val="en-US"/>
            </w:rPr>
            <w:t>Ph.d.- og talentadministrationen ved Health, Natural Sciences og Technical Sciences</w:t>
          </w:r>
          <w:bookmarkEnd w:id="31"/>
        </w:p>
        <w:p w:rsidR="001E0CC1" w:rsidRPr="009224E3" w:rsidRDefault="001E0CC1" w:rsidP="00940EEA">
          <w:pPr>
            <w:pStyle w:val="Template-Address"/>
          </w:pPr>
          <w:bookmarkStart w:id="33" w:name="LAN_AU"/>
          <w:bookmarkEnd w:id="32"/>
          <w:r>
            <w:t>Aarhus Universitet</w:t>
          </w:r>
          <w:bookmarkEnd w:id="33"/>
        </w:p>
        <w:p w:rsidR="001E0CC1" w:rsidRPr="009224E3" w:rsidRDefault="001E0CC1" w:rsidP="00940EEA">
          <w:pPr>
            <w:pStyle w:val="Template-Address"/>
          </w:pPr>
          <w:bookmarkStart w:id="34" w:name="OFF_AddressComputed"/>
          <w:r>
            <w:t>Katrinebjergvej 89 F</w:t>
          </w:r>
          <w:r>
            <w:br/>
            <w:t>8200 Aarhus N</w:t>
          </w:r>
          <w:bookmarkEnd w:id="34"/>
        </w:p>
      </w:tc>
      <w:tc>
        <w:tcPr>
          <w:tcW w:w="2581" w:type="dxa"/>
          <w:vAlign w:val="bottom"/>
        </w:tcPr>
        <w:p w:rsidR="001E0CC1" w:rsidRPr="009224E3" w:rsidRDefault="001E0CC1" w:rsidP="00940EEA">
          <w:pPr>
            <w:pStyle w:val="Template-Address"/>
            <w:jc w:val="right"/>
          </w:pPr>
          <w:bookmarkStart w:id="35" w:name="LAN_Tel"/>
          <w:bookmarkStart w:id="36" w:name="OFF_Phone_HIF"/>
          <w:r>
            <w:t>Tlf.:</w:t>
          </w:r>
          <w:bookmarkEnd w:id="35"/>
          <w:r w:rsidRPr="009224E3">
            <w:t xml:space="preserve"> </w:t>
          </w:r>
          <w:bookmarkStart w:id="37" w:name="OFF_Phone"/>
          <w:r>
            <w:t>+45 8715 0000</w:t>
          </w:r>
          <w:bookmarkEnd w:id="37"/>
        </w:p>
        <w:p w:rsidR="001E0CC1" w:rsidRPr="009224E3" w:rsidRDefault="001E0CC1" w:rsidP="00940EEA">
          <w:pPr>
            <w:pStyle w:val="Template-Address"/>
            <w:jc w:val="right"/>
            <w:rPr>
              <w:vanish/>
            </w:rPr>
          </w:pPr>
          <w:bookmarkStart w:id="38" w:name="LAN_Fax"/>
          <w:bookmarkStart w:id="39" w:name="OFF_Fax_HIF"/>
          <w:bookmarkEnd w:id="36"/>
          <w:r>
            <w:rPr>
              <w:vanish/>
            </w:rPr>
            <w:t>Fax:</w:t>
          </w:r>
          <w:bookmarkEnd w:id="38"/>
          <w:r w:rsidRPr="009224E3">
            <w:rPr>
              <w:vanish/>
            </w:rPr>
            <w:t xml:space="preserve"> </w:t>
          </w:r>
          <w:bookmarkStart w:id="40" w:name="OFF_Fax"/>
          <w:bookmarkEnd w:id="40"/>
        </w:p>
        <w:p w:rsidR="001E0CC1" w:rsidRPr="00076F4E" w:rsidRDefault="001E0CC1" w:rsidP="00940EEA">
          <w:pPr>
            <w:pStyle w:val="Template-Address"/>
            <w:jc w:val="right"/>
          </w:pPr>
          <w:bookmarkStart w:id="41" w:name="OFF_Email_HIF"/>
          <w:bookmarkEnd w:id="39"/>
          <w:r w:rsidRPr="00076F4E">
            <w:t xml:space="preserve">E-mail: </w:t>
          </w:r>
          <w:bookmarkStart w:id="42" w:name="OFF_Email"/>
          <w:r w:rsidR="00444E7D" w:rsidRPr="00076F4E">
            <w:t>health@au.</w:t>
          </w:r>
          <w:r w:rsidRPr="00076F4E">
            <w:t>.dk</w:t>
          </w:r>
          <w:bookmarkEnd w:id="42"/>
        </w:p>
        <w:p w:rsidR="001E0CC1" w:rsidRPr="009224E3" w:rsidRDefault="001E0CC1" w:rsidP="00940EEA">
          <w:pPr>
            <w:pStyle w:val="Template-Address"/>
            <w:jc w:val="right"/>
          </w:pPr>
          <w:bookmarkStart w:id="43" w:name="OFF_wwwComputed_HIF"/>
          <w:bookmarkEnd w:id="41"/>
          <w:r>
            <w:t xml:space="preserve">Web: </w:t>
          </w:r>
          <w:bookmarkStart w:id="44" w:name="OFF_wwwComputed"/>
          <w:r>
            <w:t>health.au.dk/om-health/organisation/administrationscentret/forskeruddannelsen</w:t>
          </w:r>
          <w:bookmarkEnd w:id="43"/>
          <w:bookmarkEnd w:id="44"/>
        </w:p>
      </w:tc>
    </w:tr>
    <w:bookmarkEnd w:id="30"/>
  </w:tbl>
  <w:p w:rsidR="001E0CC1" w:rsidRPr="006C3A1B" w:rsidRDefault="001E0CC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73A" w:rsidRDefault="00B0373A">
      <w:r>
        <w:separator/>
      </w:r>
    </w:p>
  </w:footnote>
  <w:footnote w:type="continuationSeparator" w:id="0">
    <w:p w:rsidR="00B0373A" w:rsidRDefault="00B03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CC1" w:rsidRDefault="001E0CC1" w:rsidP="009F2CB3">
    <w:pPr>
      <w:pStyle w:val="Sidehoved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724276A" wp14:editId="2108FEE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C509D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26AA65" wp14:editId="7363C86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CC1" w:rsidRPr="006803D7" w:rsidRDefault="001E0CC1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5"/>
                        </w:p>
                        <w:p w:rsidR="001E0CC1" w:rsidRPr="006803D7" w:rsidRDefault="001E0CC1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HS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HFKvi&#10;NZQPKF0FqCwUIQ4+NGpQj5T0OERSqr9vmeKUNB8kyt9OnKOhjsb6aDBZ4NGUGkoGc2GGybTtlNjU&#10;iDxcMAk3eEUq4dT7lMXhYuFgcCQOQ8xOnvN/5/U0aue/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gGxh0r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1E0CC1" w:rsidRPr="006803D7" w:rsidRDefault="001E0CC1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9"/>
                  </w:p>
                  <w:p w:rsidR="001E0CC1" w:rsidRPr="006803D7" w:rsidRDefault="001E0CC1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r>
                      <w:rPr>
                        <w:color w:val="003D73" w:themeColor="text2"/>
                      </w:rPr>
                      <w:t>Health</w:t>
                    </w:r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</w:p>
  <w:p w:rsidR="001E0CC1" w:rsidRDefault="001E0CC1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7F7D12" wp14:editId="3BEDF5C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CC1" w:rsidRPr="006803D7" w:rsidRDefault="001E0CC1" w:rsidP="00D17CDE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1E0CC1" w:rsidRPr="006803D7" w:rsidRDefault="001E0CC1" w:rsidP="00D17CDE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CC1" w:rsidRDefault="001E0CC1" w:rsidP="005C13F3">
                          <w:pPr>
                            <w:rPr>
                              <w:rStyle w:val="Sidetal"/>
                            </w:rPr>
                          </w:pPr>
                          <w:bookmarkStart w:id="11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1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E0CC1" w:rsidRPr="00192812" w:rsidRDefault="001E0CC1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E0CC1" w:rsidRDefault="001E0CC1" w:rsidP="005C13F3">
                    <w:pPr>
                      <w:rPr>
                        <w:rStyle w:val="Sidetal"/>
                      </w:rPr>
                    </w:pPr>
                    <w:bookmarkStart w:id="18" w:name="LAN_Page_2"/>
                    <w:r>
                      <w:rPr>
                        <w:rStyle w:val="Sidetal"/>
                      </w:rPr>
                      <w:t>Side</w:t>
                    </w:r>
                    <w:bookmarkEnd w:id="18"/>
                    <w:r>
                      <w:rPr>
                        <w:rStyle w:val="Sidetal"/>
                      </w:rPr>
                      <w:t xml:space="preserve"> </w: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E0CC1" w:rsidRPr="00192812" w:rsidRDefault="001E0CC1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 w:eastAsia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CC1" w:rsidRDefault="001E0CC1">
    <w:pPr>
      <w:pStyle w:val="Sidehoved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E619B0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CC1" w:rsidRDefault="001E0CC1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2" w:name="OFF_Logo1AComputed"/>
                          <w:bookmarkStart w:id="13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2"/>
                        </w:p>
                        <w:p w:rsidR="001E0CC1" w:rsidRPr="006803D7" w:rsidRDefault="001E0CC1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14"/>
                          <w:bookmarkEnd w:id="1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7G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T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ehTfeDQe&#10;xPRbbth3fF5zY0krDM6QRrQpnZ2cWGIluJSla61hohnss1LY9J9Kge0+NtoJ1mp0UKvZr/fuilza&#10;6FbMaygfUMEKUGCoRZx/aNSgHinpcZakVH/fMsUpaT5IvAV28BwNdTTWR4PJAo+m1FAymAszDKht&#10;p8SmRuThnkm4wZtSCSfipywO9wvng+NymGV2AJ3/O6+niTv/BQ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yayuxr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E0CC1" w:rsidRDefault="001E0CC1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3" w:name="OFF_Logo1AComputed"/>
                    <w:bookmarkStart w:id="24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23"/>
                  </w:p>
                  <w:p w:rsidR="001E0CC1" w:rsidRPr="006803D7" w:rsidRDefault="001E0CC1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5" w:name="OFF_Logo2AComputed"/>
                    <w:bookmarkStart w:id="26" w:name="OFF_Logo2AComputed_HIF"/>
                    <w:bookmarkEnd w:id="24"/>
                    <w:r>
                      <w:rPr>
                        <w:color w:val="003D73" w:themeColor="text2"/>
                      </w:rPr>
                      <w:t>Health</w:t>
                    </w:r>
                    <w:bookmarkEnd w:id="25"/>
                    <w:bookmarkEnd w:id="26"/>
                  </w:p>
                </w:txbxContent>
              </v:textbox>
              <w10:wrap anchorx="page" anchory="page"/>
            </v:shape>
          </w:pict>
        </mc:Fallback>
      </mc:AlternateContent>
    </w:r>
  </w:p>
  <w:p w:rsidR="001E0CC1" w:rsidRDefault="00444E7D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page">
                <wp:posOffset>5937250</wp:posOffset>
              </wp:positionH>
              <wp:positionV relativeFrom="page">
                <wp:posOffset>3854450</wp:posOffset>
              </wp:positionV>
              <wp:extent cx="1346200" cy="4229100"/>
              <wp:effectExtent l="0" t="0" r="635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CC1" w:rsidRPr="009224E3" w:rsidRDefault="001E0CC1" w:rsidP="003F33BA">
                          <w:pPr>
                            <w:pStyle w:val="Template-Afdeling"/>
                          </w:pPr>
                          <w:bookmarkStart w:id="16" w:name="OFF_Afdeling"/>
                          <w:bookmarkStart w:id="17" w:name="USR_Afdeling"/>
                          <w:bookmarkStart w:id="18" w:name="USR_Department"/>
                          <w:r>
                            <w:t>Forskeruddannelsen</w:t>
                          </w:r>
                          <w:bookmarkStart w:id="19" w:name="USR_Department_HIF"/>
                          <w:bookmarkEnd w:id="16"/>
                          <w:bookmarkEnd w:id="17"/>
                          <w:bookmarkEnd w:id="18"/>
                          <w:r w:rsidR="00A72A4F">
                            <w:t>, Health</w:t>
                          </w:r>
                        </w:p>
                        <w:bookmarkEnd w:id="19"/>
                        <w:p w:rsidR="00A72A4F" w:rsidRPr="00AE7CD2" w:rsidRDefault="00AE7CD2" w:rsidP="00AE7CD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  <w:r>
                            <w:rPr>
                              <w:b w:val="0"/>
                            </w:rPr>
                            <w:br/>
                          </w:r>
                          <w:r w:rsidRPr="00AE7CD2">
                            <w:rPr>
                              <w:b w:val="0"/>
                            </w:rPr>
                            <w:t>Helene Nørrelund</w:t>
                          </w:r>
                        </w:p>
                        <w:p w:rsidR="00444E7D" w:rsidRDefault="00AE7CD2" w:rsidP="00AE7CD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  <w:r w:rsidRPr="00AE7CD2">
                            <w:rPr>
                              <w:b w:val="0"/>
                            </w:rPr>
                            <w:t>Ph.d.-skoleleder</w:t>
                          </w:r>
                          <w:r w:rsidR="00444E7D">
                            <w:rPr>
                              <w:b w:val="0"/>
                            </w:rPr>
                            <w:br/>
                          </w:r>
                          <w:r w:rsidR="00444E7D">
                            <w:rPr>
                              <w:b w:val="0"/>
                            </w:rPr>
                            <w:br/>
                            <w:t>E-mail:</w:t>
                          </w:r>
                        </w:p>
                        <w:p w:rsidR="00AE7CD2" w:rsidRPr="00444E7D" w:rsidRDefault="00444E7D" w:rsidP="00AE7CD2">
                          <w:pPr>
                            <w:pStyle w:val="Template-Afdeling"/>
                            <w:rPr>
                              <w:b w:val="0"/>
                              <w:lang w:val="en-US"/>
                            </w:rPr>
                          </w:pPr>
                          <w:r w:rsidRPr="00444E7D">
                            <w:rPr>
                              <w:b w:val="0"/>
                              <w:lang w:val="en-US"/>
                            </w:rPr>
                            <w:t>graduateschoolhealth@au.dk</w:t>
                          </w:r>
                          <w:r w:rsidR="00AE7CD2" w:rsidRPr="00444E7D">
                            <w:rPr>
                              <w:b w:val="0"/>
                              <w:lang w:val="en-US"/>
                            </w:rPr>
                            <w:br/>
                          </w:r>
                          <w:r w:rsidR="00AE7CD2" w:rsidRPr="00444E7D">
                            <w:rPr>
                              <w:b w:val="0"/>
                              <w:lang w:val="en-US"/>
                            </w:rPr>
                            <w:br/>
                            <w:t>Web: phd.health.au.dk</w:t>
                          </w:r>
                        </w:p>
                        <w:p w:rsidR="00AE7CD2" w:rsidRPr="00444E7D" w:rsidRDefault="00AE7CD2" w:rsidP="00AE7CD2">
                          <w:pPr>
                            <w:pStyle w:val="Template-Afdeling"/>
                            <w:rPr>
                              <w:b w:val="0"/>
                              <w:lang w:val="en-US"/>
                            </w:rPr>
                          </w:pPr>
                        </w:p>
                        <w:p w:rsidR="001E0CC1" w:rsidRPr="00444E7D" w:rsidRDefault="001E0CC1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  <w:lang w:val="en-US"/>
                            </w:rPr>
                          </w:pPr>
                          <w:bookmarkStart w:id="20" w:name="LAN_Page"/>
                          <w:r w:rsidRPr="00444E7D">
                            <w:rPr>
                              <w:lang w:val="en-US"/>
                            </w:rPr>
                            <w:t>Side</w:t>
                          </w:r>
                          <w:bookmarkEnd w:id="20"/>
                          <w:r w:rsidRPr="00444E7D"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 w:rsidRPr="00444E7D">
                            <w:rPr>
                              <w:rStyle w:val="Sidetal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C379C1">
                            <w:rPr>
                              <w:rStyle w:val="Sidetal"/>
                              <w:lang w:val="en-US"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 w:rsidRPr="00444E7D">
                            <w:rPr>
                              <w:rStyle w:val="Sidetal"/>
                              <w:lang w:val="en-US"/>
                            </w:rPr>
                            <w:t>/</w:t>
                          </w:r>
                          <w:r w:rsidRPr="00D16593">
                            <w:fldChar w:fldCharType="begin"/>
                          </w:r>
                          <w:r w:rsidRPr="00444E7D">
                            <w:rPr>
                              <w:lang w:val="en-US"/>
                            </w:rPr>
                            <w:instrText xml:space="preserve">SECTIONPAGES </w:instrText>
                          </w:r>
                          <w:r w:rsidRPr="00D16593">
                            <w:fldChar w:fldCharType="separate"/>
                          </w:r>
                          <w:r w:rsidR="00C379C1">
                            <w:rPr>
                              <w:lang w:val="en-US"/>
                            </w:rPr>
                            <w:t>1</w:t>
                          </w:r>
                          <w:r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467.5pt;margin-top:303.5pt;width:106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" filled="f" stroked="f">
              <v:textbox inset="0,0,0,0">
                <w:txbxContent>
                  <w:p w:rsidR="001E0CC1" w:rsidRPr="009224E3" w:rsidRDefault="001E0CC1" w:rsidP="003F33BA">
                    <w:pPr>
                      <w:pStyle w:val="Template-Afdeling"/>
                    </w:pPr>
                    <w:bookmarkStart w:id="21" w:name="OFF_Afdeling"/>
                    <w:bookmarkStart w:id="22" w:name="USR_Afdeling"/>
                    <w:bookmarkStart w:id="23" w:name="USR_Department"/>
                    <w:r>
                      <w:t>Forskeruddannelsen</w:t>
                    </w:r>
                    <w:bookmarkStart w:id="24" w:name="USR_Department_HIF"/>
                    <w:bookmarkEnd w:id="21"/>
                    <w:bookmarkEnd w:id="22"/>
                    <w:bookmarkEnd w:id="23"/>
                    <w:r w:rsidR="00A72A4F">
                      <w:t>, Health</w:t>
                    </w:r>
                  </w:p>
                  <w:bookmarkEnd w:id="24"/>
                  <w:p w:rsidR="00A72A4F" w:rsidRPr="00AE7CD2" w:rsidRDefault="00AE7CD2" w:rsidP="00AE7CD2">
                    <w:pPr>
                      <w:pStyle w:val="Template-Afdeling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br/>
                    </w:r>
                    <w:r w:rsidRPr="00AE7CD2">
                      <w:rPr>
                        <w:b w:val="0"/>
                      </w:rPr>
                      <w:t>Helene Nørrelund</w:t>
                    </w:r>
                  </w:p>
                  <w:p w:rsidR="00444E7D" w:rsidRDefault="00AE7CD2" w:rsidP="00AE7CD2">
                    <w:pPr>
                      <w:pStyle w:val="Template-Afdeling"/>
                      <w:rPr>
                        <w:b w:val="0"/>
                      </w:rPr>
                    </w:pPr>
                    <w:r w:rsidRPr="00AE7CD2">
                      <w:rPr>
                        <w:b w:val="0"/>
                      </w:rPr>
                      <w:t>Ph.d.-skoleleder</w:t>
                    </w:r>
                    <w:r w:rsidR="00444E7D">
                      <w:rPr>
                        <w:b w:val="0"/>
                      </w:rPr>
                      <w:br/>
                    </w:r>
                    <w:r w:rsidR="00444E7D">
                      <w:rPr>
                        <w:b w:val="0"/>
                      </w:rPr>
                      <w:br/>
                      <w:t>E-mail:</w:t>
                    </w:r>
                  </w:p>
                  <w:p w:rsidR="00AE7CD2" w:rsidRPr="00444E7D" w:rsidRDefault="00444E7D" w:rsidP="00AE7CD2">
                    <w:pPr>
                      <w:pStyle w:val="Template-Afdeling"/>
                      <w:rPr>
                        <w:b w:val="0"/>
                        <w:lang w:val="en-US"/>
                      </w:rPr>
                    </w:pPr>
                    <w:r w:rsidRPr="00444E7D">
                      <w:rPr>
                        <w:b w:val="0"/>
                        <w:lang w:val="en-US"/>
                      </w:rPr>
                      <w:t>graduateschoolhealth@au.dk</w:t>
                    </w:r>
                    <w:r w:rsidR="00AE7CD2" w:rsidRPr="00444E7D">
                      <w:rPr>
                        <w:b w:val="0"/>
                        <w:lang w:val="en-US"/>
                      </w:rPr>
                      <w:br/>
                    </w:r>
                    <w:r w:rsidR="00AE7CD2" w:rsidRPr="00444E7D">
                      <w:rPr>
                        <w:b w:val="0"/>
                        <w:lang w:val="en-US"/>
                      </w:rPr>
                      <w:br/>
                      <w:t>Web: phd.health.au.dk</w:t>
                    </w:r>
                  </w:p>
                  <w:p w:rsidR="00AE7CD2" w:rsidRPr="00444E7D" w:rsidRDefault="00AE7CD2" w:rsidP="00AE7CD2">
                    <w:pPr>
                      <w:pStyle w:val="Template-Afdeling"/>
                      <w:rPr>
                        <w:b w:val="0"/>
                        <w:lang w:val="en-US"/>
                      </w:rPr>
                    </w:pPr>
                  </w:p>
                  <w:p w:rsidR="001E0CC1" w:rsidRPr="00444E7D" w:rsidRDefault="001E0CC1" w:rsidP="002171DE">
                    <w:pPr>
                      <w:pStyle w:val="Template-Date"/>
                      <w:rPr>
                        <w:rFonts w:ascii="Verdana" w:hAnsi="Verdana"/>
                        <w:noProof w:val="0"/>
                        <w:lang w:val="en-US"/>
                      </w:rPr>
                    </w:pPr>
                    <w:bookmarkStart w:id="25" w:name="LAN_Page"/>
                    <w:r w:rsidRPr="00444E7D">
                      <w:rPr>
                        <w:lang w:val="en-US"/>
                      </w:rPr>
                      <w:t>Side</w:t>
                    </w:r>
                    <w:bookmarkEnd w:id="25"/>
                    <w:r w:rsidRPr="00444E7D">
                      <w:rPr>
                        <w:lang w:val="en-US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 w:rsidRPr="00444E7D">
                      <w:rPr>
                        <w:rStyle w:val="Sidetal"/>
                        <w:lang w:val="en-US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C379C1">
                      <w:rPr>
                        <w:rStyle w:val="Sidetal"/>
                        <w:lang w:val="en-US"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  <w:r w:rsidRPr="00444E7D">
                      <w:rPr>
                        <w:rStyle w:val="Sidetal"/>
                        <w:lang w:val="en-US"/>
                      </w:rPr>
                      <w:t>/</w:t>
                    </w:r>
                    <w:r w:rsidRPr="00D16593">
                      <w:fldChar w:fldCharType="begin"/>
                    </w:r>
                    <w:r w:rsidRPr="00444E7D">
                      <w:rPr>
                        <w:lang w:val="en-US"/>
                      </w:rPr>
                      <w:instrText xml:space="preserve">SECTIONPAGES </w:instrText>
                    </w:r>
                    <w:r w:rsidRPr="00D16593">
                      <w:fldChar w:fldCharType="separate"/>
                    </w:r>
                    <w:r w:rsidR="00C379C1">
                      <w:rPr>
                        <w:lang w:val="en-US"/>
                      </w:rPr>
                      <w:t>1</w:t>
                    </w:r>
                    <w:r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0CC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402CB0" wp14:editId="2AFF0B85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CC1" w:rsidRPr="006803D7" w:rsidRDefault="001E0CC1" w:rsidP="00B85128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6" w:name="OFF_Logo3AComputed"/>
                          <w:bookmarkStart w:id="27" w:name="OFF_Logo3AComputed_HIF"/>
                          <w:bookmarkEnd w:id="26"/>
                          <w:bookmarkEnd w:id="2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2CB0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1E0CC1" w:rsidRPr="006803D7" w:rsidRDefault="001E0CC1" w:rsidP="00B85128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9" w:name="OFF_Logo3AComputed"/>
                    <w:bookmarkStart w:id="30" w:name="OFF_Logo3AComputed_HIF"/>
                    <w:bookmarkEnd w:id="29"/>
                    <w:bookmarkEnd w:id="30"/>
                  </w:p>
                </w:txbxContent>
              </v:textbox>
              <w10:wrap anchorx="margin" anchory="margin"/>
            </v:shape>
          </w:pict>
        </mc:Fallback>
      </mc:AlternateContent>
    </w:r>
    <w:r w:rsidR="001E0CC1">
      <w:rPr>
        <w:noProof/>
        <w:lang w:val="en-US" w:eastAsia="en-US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KIT+qx/ICr8vE/IxHLqLiSoynsJgqszKf4rBqnf0GCtmG1GrLdNELFmyYa3HKUtOhYYfuMTM1+v3HWedkFerEw==" w:salt="QwlK8VOqvCfxVi6O4wItjg==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76F4E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0E57"/>
    <w:rsid w:val="001213E5"/>
    <w:rsid w:val="0012702C"/>
    <w:rsid w:val="00130BD0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E0CC1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11A1B"/>
    <w:rsid w:val="00423170"/>
    <w:rsid w:val="004262ED"/>
    <w:rsid w:val="0043573B"/>
    <w:rsid w:val="00441897"/>
    <w:rsid w:val="00443D5B"/>
    <w:rsid w:val="00444E7D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00D3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4D73"/>
    <w:rsid w:val="0060539C"/>
    <w:rsid w:val="006114A5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4D0D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49E"/>
    <w:rsid w:val="00A24D90"/>
    <w:rsid w:val="00A256C1"/>
    <w:rsid w:val="00A374B7"/>
    <w:rsid w:val="00A4668C"/>
    <w:rsid w:val="00A509CB"/>
    <w:rsid w:val="00A639E5"/>
    <w:rsid w:val="00A72A4F"/>
    <w:rsid w:val="00AA08AE"/>
    <w:rsid w:val="00AA0EF9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774C"/>
    <w:rsid w:val="00AE7CD2"/>
    <w:rsid w:val="00AF16F8"/>
    <w:rsid w:val="00B0373A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379C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1E0C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7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bin"/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DEDC5480C42E8AF3978EA008D522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EE1395-627E-477B-AA13-5294DD8C19D2}"/>
      </w:docPartPr>
      <w:docPartBody>
        <w:p w:rsidR="00A846DB" w:rsidRDefault="00541A29" w:rsidP="00541A29">
          <w:pPr>
            <w:pStyle w:val="846DEDC5480C42E8AF3978EA008D522C1"/>
          </w:pPr>
          <w:r w:rsidRPr="00557FF4">
            <w:rPr>
              <w:rStyle w:val="Pladsholdertekst"/>
            </w:rPr>
            <w:t>Klik eller tryk for at angive en dato.</w:t>
          </w:r>
        </w:p>
      </w:docPartBody>
    </w:docPart>
    <w:docPart>
      <w:docPartPr>
        <w:name w:val="345573219A26422A8C86181F0D6F61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F1606B-9455-416B-8290-AA3B03DCC3CA}"/>
      </w:docPartPr>
      <w:docPartBody>
        <w:p w:rsidR="00A846DB" w:rsidRDefault="00541A29" w:rsidP="00541A29">
          <w:pPr>
            <w:pStyle w:val="345573219A26422A8C86181F0D6F61FD1"/>
          </w:pPr>
          <w:r w:rsidRPr="00557FF4">
            <w:rPr>
              <w:rStyle w:val="Pladsholdertekst"/>
            </w:rPr>
            <w:t>Klik eller tryk for at angive en dato.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381"/>
    <w:rsid w:val="00452CD9"/>
    <w:rsid w:val="00541A29"/>
    <w:rsid w:val="008C4381"/>
    <w:rsid w:val="00A8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541A29"/>
    <w:rPr>
      <w:color w:val="808080"/>
    </w:rPr>
  </w:style>
  <w:style w:type="paragraph" w:customStyle="1" w:styleId="846DEDC5480C42E8AF3978EA008D522C">
    <w:name w:val="846DEDC5480C42E8AF3978EA008D522C"/>
    <w:rsid w:val="00541A2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da-DK" w:eastAsia="da-DK"/>
    </w:rPr>
  </w:style>
  <w:style w:type="paragraph" w:customStyle="1" w:styleId="345573219A26422A8C86181F0D6F61FD">
    <w:name w:val="345573219A26422A8C86181F0D6F61FD"/>
    <w:rsid w:val="00541A2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da-DK" w:eastAsia="da-DK"/>
    </w:rPr>
  </w:style>
  <w:style w:type="paragraph" w:customStyle="1" w:styleId="846DEDC5480C42E8AF3978EA008D522C1">
    <w:name w:val="846DEDC5480C42E8AF3978EA008D522C1"/>
    <w:rsid w:val="00541A2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da-DK" w:eastAsia="da-DK"/>
    </w:rPr>
  </w:style>
  <w:style w:type="paragraph" w:customStyle="1" w:styleId="345573219A26422A8C86181F0D6F61FD1">
    <w:name w:val="345573219A26422A8C86181F0D6F61FD1"/>
    <w:rsid w:val="00541A29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da-DK" w:eastAsia="da-DK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Lene Krarup Monrad</dc:creator>
  <cp:lastModifiedBy>Lene Krarup Monrad</cp:lastModifiedBy>
  <cp:revision>3</cp:revision>
  <dcterms:created xsi:type="dcterms:W3CDTF">2020-03-27T12:23:00Z</dcterms:created>
  <dcterms:modified xsi:type="dcterms:W3CDTF">2020-03-27T12:23:00Z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2050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636414022074225104</vt:lpwstr>
  </property>
</Properties>
</file>