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62351" w14:textId="77777777" w:rsidR="005569EE" w:rsidRPr="005F000A" w:rsidRDefault="005569EE" w:rsidP="005569EE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 w:rsidRPr="005F000A">
        <w:rPr>
          <w:b/>
          <w:sz w:val="18"/>
          <w:szCs w:val="18"/>
          <w:lang w:val="en-US"/>
        </w:rPr>
        <w:t>Graduate Programme (GP):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</w:tblGrid>
      <w:tr w:rsidR="005569EE" w14:paraId="4EBCFD6D" w14:textId="77777777" w:rsidTr="00486C6E">
        <w:tc>
          <w:tcPr>
            <w:tcW w:w="3528" w:type="dxa"/>
          </w:tcPr>
          <w:p w14:paraId="0B45BFCF" w14:textId="77777777" w:rsidR="005569EE" w:rsidRDefault="00486C6E" w:rsidP="00486C6E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 w:rsidR="00B0075F">
              <w:rPr>
                <w:sz w:val="18"/>
                <w:szCs w:val="18"/>
                <w:lang w:val="en-US"/>
              </w:rPr>
              <w:t> </w:t>
            </w:r>
            <w:r w:rsidR="00B0075F">
              <w:rPr>
                <w:sz w:val="18"/>
                <w:szCs w:val="18"/>
                <w:lang w:val="en-US"/>
              </w:rPr>
              <w:t> </w:t>
            </w:r>
            <w:r w:rsidR="00B0075F">
              <w:rPr>
                <w:sz w:val="18"/>
                <w:szCs w:val="18"/>
                <w:lang w:val="en-US"/>
              </w:rPr>
              <w:t> </w:t>
            </w:r>
            <w:r w:rsidR="00B0075F">
              <w:rPr>
                <w:sz w:val="18"/>
                <w:szCs w:val="18"/>
                <w:lang w:val="en-US"/>
              </w:rPr>
              <w:t> </w:t>
            </w:r>
            <w:r w:rsidR="00B0075F">
              <w:rPr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0"/>
          </w:p>
          <w:p w14:paraId="0DDC1276" w14:textId="77777777" w:rsidR="005569EE" w:rsidRDefault="005569EE" w:rsidP="00486C6E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43532028" w14:textId="77777777" w:rsidR="005569EE" w:rsidRDefault="005569EE" w:rsidP="005569EE">
      <w:pPr>
        <w:pStyle w:val="Default"/>
        <w:rPr>
          <w:sz w:val="18"/>
          <w:szCs w:val="18"/>
          <w:lang w:val="en-US"/>
        </w:rPr>
      </w:pPr>
    </w:p>
    <w:p w14:paraId="67056509" w14:textId="77777777" w:rsidR="005569EE" w:rsidRDefault="00CA425E" w:rsidP="005569EE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Department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</w:tblGrid>
      <w:tr w:rsidR="005569EE" w14:paraId="76B6F924" w14:textId="77777777" w:rsidTr="00717764">
        <w:tc>
          <w:tcPr>
            <w:tcW w:w="3528" w:type="dxa"/>
          </w:tcPr>
          <w:p w14:paraId="5502078C" w14:textId="77777777" w:rsidR="005569EE" w:rsidRDefault="00486C6E" w:rsidP="00717764">
            <w:pPr>
              <w:pStyle w:val="Defaul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1" w:name="Tekst2"/>
            <w:r>
              <w:rPr>
                <w:b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b/>
                <w:sz w:val="18"/>
                <w:szCs w:val="18"/>
                <w:lang w:val="en-US"/>
              </w:rPr>
            </w:r>
            <w:r>
              <w:rPr>
                <w:b/>
                <w:sz w:val="18"/>
                <w:szCs w:val="18"/>
                <w:lang w:val="en-US"/>
              </w:rPr>
              <w:fldChar w:fldCharType="separate"/>
            </w:r>
            <w:r>
              <w:rPr>
                <w:b/>
                <w:noProof/>
                <w:sz w:val="18"/>
                <w:szCs w:val="18"/>
                <w:lang w:val="en-US"/>
              </w:rPr>
              <w:t> </w:t>
            </w:r>
            <w:r>
              <w:rPr>
                <w:b/>
                <w:noProof/>
                <w:sz w:val="18"/>
                <w:szCs w:val="18"/>
                <w:lang w:val="en-US"/>
              </w:rPr>
              <w:t> </w:t>
            </w:r>
            <w:r>
              <w:rPr>
                <w:b/>
                <w:noProof/>
                <w:sz w:val="18"/>
                <w:szCs w:val="18"/>
                <w:lang w:val="en-US"/>
              </w:rPr>
              <w:t> </w:t>
            </w:r>
            <w:r>
              <w:rPr>
                <w:b/>
                <w:noProof/>
                <w:sz w:val="18"/>
                <w:szCs w:val="18"/>
                <w:lang w:val="en-US"/>
              </w:rPr>
              <w:t> </w:t>
            </w:r>
            <w:r>
              <w:rPr>
                <w:b/>
                <w:noProof/>
                <w:sz w:val="18"/>
                <w:szCs w:val="18"/>
                <w:lang w:val="en-US"/>
              </w:rPr>
              <w:t> </w:t>
            </w:r>
            <w:r>
              <w:rPr>
                <w:b/>
                <w:sz w:val="18"/>
                <w:szCs w:val="18"/>
                <w:lang w:val="en-US"/>
              </w:rPr>
              <w:fldChar w:fldCharType="end"/>
            </w:r>
            <w:bookmarkEnd w:id="1"/>
          </w:p>
          <w:p w14:paraId="49E87AAC" w14:textId="77777777" w:rsidR="005569EE" w:rsidRDefault="005569EE" w:rsidP="00717764">
            <w:pPr>
              <w:pStyle w:val="Default"/>
              <w:rPr>
                <w:b/>
                <w:sz w:val="18"/>
                <w:szCs w:val="18"/>
                <w:lang w:val="en-US"/>
              </w:rPr>
            </w:pPr>
          </w:p>
        </w:tc>
      </w:tr>
    </w:tbl>
    <w:p w14:paraId="6480C00E" w14:textId="77777777" w:rsidR="005569EE" w:rsidRDefault="005569EE" w:rsidP="005569EE">
      <w:pPr>
        <w:pStyle w:val="Default"/>
        <w:ind w:left="720"/>
        <w:rPr>
          <w:b/>
          <w:sz w:val="18"/>
          <w:szCs w:val="18"/>
          <w:lang w:val="en-US"/>
        </w:rPr>
      </w:pPr>
    </w:p>
    <w:p w14:paraId="3A54BB2B" w14:textId="77777777" w:rsidR="005569EE" w:rsidRPr="006C01EE" w:rsidRDefault="005569EE" w:rsidP="005569EE">
      <w:pPr>
        <w:pStyle w:val="Default"/>
        <w:rPr>
          <w:sz w:val="18"/>
          <w:szCs w:val="18"/>
          <w:lang w:val="en-US"/>
        </w:rPr>
      </w:pPr>
    </w:p>
    <w:p w14:paraId="5F9D318B" w14:textId="77777777" w:rsidR="005569EE" w:rsidRDefault="005569EE" w:rsidP="005569EE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 w:rsidRPr="002660B6">
        <w:rPr>
          <w:b/>
          <w:sz w:val="18"/>
          <w:szCs w:val="18"/>
          <w:lang w:val="en-US"/>
        </w:rPr>
        <w:t>Main supervisor</w:t>
      </w:r>
    </w:p>
    <w:p w14:paraId="2C8281EE" w14:textId="77777777" w:rsidR="005569EE" w:rsidRDefault="005569EE" w:rsidP="005569EE">
      <w:pPr>
        <w:pStyle w:val="Default"/>
        <w:ind w:left="720"/>
        <w:rPr>
          <w:i/>
          <w:sz w:val="16"/>
          <w:szCs w:val="18"/>
          <w:lang w:val="en-US"/>
        </w:rPr>
      </w:pPr>
      <w:r>
        <w:rPr>
          <w:i/>
          <w:sz w:val="16"/>
          <w:szCs w:val="18"/>
          <w:lang w:val="en-US"/>
        </w:rPr>
        <w:t>T</w:t>
      </w:r>
      <w:r w:rsidRPr="002660B6">
        <w:rPr>
          <w:i/>
          <w:sz w:val="16"/>
          <w:szCs w:val="18"/>
          <w:lang w:val="en-US"/>
        </w:rPr>
        <w:t xml:space="preserve">he main supervisor must be employed at Health and be on the level of at least an Associate Professor. </w:t>
      </w:r>
    </w:p>
    <w:p w14:paraId="25BF5889" w14:textId="77777777" w:rsidR="00DB6226" w:rsidRPr="002660B6" w:rsidRDefault="00DB6226" w:rsidP="005569EE">
      <w:pPr>
        <w:pStyle w:val="Default"/>
        <w:ind w:left="720"/>
        <w:rPr>
          <w:b/>
          <w:sz w:val="18"/>
          <w:szCs w:val="18"/>
          <w:lang w:val="en-US"/>
        </w:rPr>
      </w:pPr>
    </w:p>
    <w:p w14:paraId="38B447C7" w14:textId="77777777" w:rsidR="005569EE" w:rsidRPr="002660B6" w:rsidRDefault="005569EE" w:rsidP="005569EE">
      <w:pPr>
        <w:pStyle w:val="Default"/>
        <w:numPr>
          <w:ilvl w:val="1"/>
          <w:numId w:val="17"/>
        </w:numPr>
        <w:rPr>
          <w:sz w:val="18"/>
          <w:szCs w:val="18"/>
          <w:lang w:val="en-US"/>
        </w:rPr>
      </w:pPr>
      <w:r w:rsidRPr="002660B6">
        <w:rPr>
          <w:sz w:val="18"/>
          <w:szCs w:val="18"/>
          <w:lang w:val="en-US"/>
        </w:rPr>
        <w:t>Name: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569EE" w:rsidRPr="002660B6" w14:paraId="72564B76" w14:textId="77777777" w:rsidTr="00717764">
        <w:tc>
          <w:tcPr>
            <w:tcW w:w="7644" w:type="dxa"/>
          </w:tcPr>
          <w:p w14:paraId="7732661F" w14:textId="77777777" w:rsidR="005569EE" w:rsidRPr="002660B6" w:rsidRDefault="00486C6E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2" w:name="Tekst3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bookmarkStart w:id="3" w:name="_GoBack"/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bookmarkEnd w:id="3"/>
            <w:r>
              <w:rPr>
                <w:sz w:val="18"/>
                <w:szCs w:val="18"/>
                <w:lang w:val="en-US"/>
              </w:rPr>
              <w:fldChar w:fldCharType="end"/>
            </w:r>
            <w:bookmarkEnd w:id="2"/>
          </w:p>
          <w:p w14:paraId="6384A261" w14:textId="77777777" w:rsidR="005569EE" w:rsidRPr="002660B6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7399E11B" w14:textId="77777777" w:rsidR="005569EE" w:rsidRPr="002660B6" w:rsidRDefault="005569EE" w:rsidP="005569EE">
      <w:pPr>
        <w:pStyle w:val="Default"/>
        <w:rPr>
          <w:sz w:val="18"/>
          <w:szCs w:val="18"/>
          <w:lang w:val="en-US"/>
        </w:rPr>
      </w:pPr>
    </w:p>
    <w:p w14:paraId="715DB0BB" w14:textId="77777777" w:rsidR="005569EE" w:rsidRPr="002660B6" w:rsidRDefault="005569EE" w:rsidP="005569EE">
      <w:pPr>
        <w:pStyle w:val="Default"/>
        <w:numPr>
          <w:ilvl w:val="1"/>
          <w:numId w:val="17"/>
        </w:numPr>
        <w:rPr>
          <w:sz w:val="18"/>
          <w:szCs w:val="18"/>
          <w:lang w:val="en-US"/>
        </w:rPr>
      </w:pPr>
      <w:r w:rsidRPr="002660B6">
        <w:rPr>
          <w:sz w:val="18"/>
          <w:szCs w:val="18"/>
          <w:lang w:val="en-US"/>
        </w:rPr>
        <w:t>Position: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569EE" w:rsidRPr="002660B6" w14:paraId="653948B9" w14:textId="77777777" w:rsidTr="00717764">
        <w:tc>
          <w:tcPr>
            <w:tcW w:w="7644" w:type="dxa"/>
          </w:tcPr>
          <w:p w14:paraId="3251F3BD" w14:textId="77777777" w:rsidR="005569EE" w:rsidRPr="002660B6" w:rsidRDefault="00486C6E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4" w:name="Tekst4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4"/>
          </w:p>
          <w:p w14:paraId="0D00729A" w14:textId="77777777" w:rsidR="005569EE" w:rsidRPr="002660B6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61A7C5AF" w14:textId="77777777" w:rsidR="005569EE" w:rsidRPr="002660B6" w:rsidRDefault="005569EE" w:rsidP="005569EE">
      <w:pPr>
        <w:pStyle w:val="Default"/>
        <w:ind w:left="1440"/>
        <w:rPr>
          <w:sz w:val="18"/>
          <w:szCs w:val="18"/>
          <w:lang w:val="en-US"/>
        </w:rPr>
      </w:pPr>
    </w:p>
    <w:p w14:paraId="7C57BAAA" w14:textId="77777777" w:rsidR="005569EE" w:rsidRPr="002660B6" w:rsidRDefault="005569EE" w:rsidP="005569EE">
      <w:pPr>
        <w:pStyle w:val="Default"/>
        <w:numPr>
          <w:ilvl w:val="1"/>
          <w:numId w:val="17"/>
        </w:numPr>
        <w:rPr>
          <w:sz w:val="18"/>
          <w:szCs w:val="18"/>
          <w:lang w:val="en-US"/>
        </w:rPr>
      </w:pPr>
      <w:r w:rsidRPr="002660B6">
        <w:rPr>
          <w:sz w:val="18"/>
          <w:szCs w:val="18"/>
          <w:lang w:val="en-US"/>
        </w:rPr>
        <w:t>E-mail: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569EE" w:rsidRPr="002660B6" w14:paraId="0B402DC4" w14:textId="77777777" w:rsidTr="00717764">
        <w:tc>
          <w:tcPr>
            <w:tcW w:w="7644" w:type="dxa"/>
          </w:tcPr>
          <w:p w14:paraId="4CA101C5" w14:textId="77777777" w:rsidR="005569EE" w:rsidRPr="002660B6" w:rsidRDefault="00486C6E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5" w:name="Tekst5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5"/>
          </w:p>
          <w:p w14:paraId="57CDBFB3" w14:textId="77777777" w:rsidR="005569EE" w:rsidRPr="002660B6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382875B8" w14:textId="77777777" w:rsidR="00954042" w:rsidRDefault="00954042" w:rsidP="00954042">
      <w:pPr>
        <w:pStyle w:val="Default"/>
        <w:ind w:left="720"/>
        <w:rPr>
          <w:b/>
          <w:sz w:val="18"/>
          <w:szCs w:val="18"/>
          <w:lang w:val="en-US"/>
        </w:rPr>
      </w:pPr>
    </w:p>
    <w:p w14:paraId="0338F28F" w14:textId="77777777" w:rsidR="00954042" w:rsidRDefault="00954042" w:rsidP="00954042">
      <w:pPr>
        <w:pStyle w:val="Default"/>
        <w:ind w:left="720"/>
        <w:rPr>
          <w:b/>
          <w:sz w:val="18"/>
          <w:szCs w:val="18"/>
          <w:lang w:val="en-US"/>
        </w:rPr>
      </w:pPr>
    </w:p>
    <w:p w14:paraId="3ABDFBD7" w14:textId="77777777" w:rsidR="00475B7A" w:rsidRDefault="00475B7A" w:rsidP="00475B7A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Timeline</w:t>
      </w:r>
    </w:p>
    <w:p w14:paraId="2573412C" w14:textId="77777777" w:rsidR="00475B7A" w:rsidRDefault="00475B7A" w:rsidP="00475B7A">
      <w:pPr>
        <w:pStyle w:val="Default"/>
        <w:ind w:left="720"/>
        <w:rPr>
          <w:i/>
          <w:sz w:val="16"/>
          <w:szCs w:val="18"/>
          <w:lang w:val="en-US"/>
        </w:rPr>
      </w:pPr>
      <w:r>
        <w:rPr>
          <w:i/>
          <w:sz w:val="16"/>
          <w:szCs w:val="18"/>
          <w:lang w:val="en-US"/>
        </w:rPr>
        <w:t>Please specify dates</w:t>
      </w:r>
      <w:r w:rsidR="008D597E">
        <w:rPr>
          <w:i/>
          <w:sz w:val="16"/>
          <w:szCs w:val="18"/>
          <w:lang w:val="en-US"/>
        </w:rPr>
        <w:t xml:space="preserve"> (please note, the graduate school needs the project information form no later than a week before date of advertisement)</w:t>
      </w:r>
    </w:p>
    <w:p w14:paraId="51980C33" w14:textId="77777777" w:rsidR="002135B6" w:rsidRDefault="002135B6" w:rsidP="00475B7A">
      <w:pPr>
        <w:pStyle w:val="Default"/>
        <w:ind w:left="720"/>
        <w:rPr>
          <w:i/>
          <w:sz w:val="16"/>
          <w:szCs w:val="18"/>
          <w:lang w:val="en-US"/>
        </w:rPr>
      </w:pPr>
    </w:p>
    <w:p w14:paraId="5118EADA" w14:textId="77777777" w:rsidR="005F527E" w:rsidRPr="002660B6" w:rsidRDefault="008D06B7" w:rsidP="005F527E">
      <w:pPr>
        <w:pStyle w:val="Default"/>
        <w:numPr>
          <w:ilvl w:val="1"/>
          <w:numId w:val="17"/>
        </w:num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Date of advertisement of position</w:t>
      </w:r>
      <w:r w:rsidR="005F527E" w:rsidRPr="002660B6">
        <w:rPr>
          <w:sz w:val="18"/>
          <w:szCs w:val="18"/>
          <w:lang w:val="en-US"/>
        </w:rPr>
        <w:t>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F527E" w:rsidRPr="002660B6" w14:paraId="0F51DC0C" w14:textId="77777777" w:rsidTr="0019143D">
        <w:tc>
          <w:tcPr>
            <w:tcW w:w="7644" w:type="dxa"/>
          </w:tcPr>
          <w:p w14:paraId="43F67D5E" w14:textId="77777777" w:rsidR="005F527E" w:rsidRPr="002660B6" w:rsidRDefault="00486C6E" w:rsidP="0019143D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6" w:name="Tekst6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6"/>
          </w:p>
          <w:p w14:paraId="6234669F" w14:textId="77777777" w:rsidR="005F527E" w:rsidRPr="002660B6" w:rsidRDefault="005F527E" w:rsidP="0019143D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52737C9E" w14:textId="77777777" w:rsidR="005F527E" w:rsidRPr="002660B6" w:rsidRDefault="005F527E" w:rsidP="005F527E">
      <w:pPr>
        <w:pStyle w:val="Default"/>
        <w:rPr>
          <w:sz w:val="18"/>
          <w:szCs w:val="18"/>
          <w:lang w:val="en-US"/>
        </w:rPr>
      </w:pPr>
    </w:p>
    <w:p w14:paraId="3380A572" w14:textId="77777777" w:rsidR="005F527E" w:rsidRPr="006842A6" w:rsidRDefault="008D06B7" w:rsidP="005F527E">
      <w:pPr>
        <w:pStyle w:val="Default"/>
        <w:numPr>
          <w:ilvl w:val="1"/>
          <w:numId w:val="17"/>
        </w:numPr>
        <w:rPr>
          <w:sz w:val="16"/>
          <w:szCs w:val="16"/>
          <w:lang w:val="en-US"/>
        </w:rPr>
      </w:pPr>
      <w:r>
        <w:rPr>
          <w:sz w:val="18"/>
          <w:szCs w:val="18"/>
          <w:lang w:val="en-US"/>
        </w:rPr>
        <w:t>Application deadline</w:t>
      </w:r>
      <w:r w:rsidR="006842A6">
        <w:rPr>
          <w:sz w:val="18"/>
          <w:szCs w:val="18"/>
          <w:lang w:val="en-US"/>
        </w:rPr>
        <w:t xml:space="preserve"> </w:t>
      </w:r>
      <w:r w:rsidR="006842A6" w:rsidRPr="006842A6">
        <w:rPr>
          <w:sz w:val="16"/>
          <w:szCs w:val="16"/>
          <w:lang w:val="en-US"/>
        </w:rPr>
        <w:t>(</w:t>
      </w:r>
      <w:r w:rsidR="006842A6" w:rsidRPr="006842A6">
        <w:rPr>
          <w:i/>
          <w:sz w:val="16"/>
          <w:szCs w:val="16"/>
          <w:lang w:val="en-US"/>
        </w:rPr>
        <w:t>must be at least 2 weeks)</w:t>
      </w:r>
      <w:r w:rsidRPr="006842A6">
        <w:rPr>
          <w:sz w:val="16"/>
          <w:szCs w:val="16"/>
          <w:lang w:val="en-US"/>
        </w:rPr>
        <w:t>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F527E" w:rsidRPr="002660B6" w14:paraId="236EE511" w14:textId="77777777" w:rsidTr="0019143D">
        <w:tc>
          <w:tcPr>
            <w:tcW w:w="7644" w:type="dxa"/>
          </w:tcPr>
          <w:p w14:paraId="6957DD67" w14:textId="77777777" w:rsidR="005F527E" w:rsidRPr="002660B6" w:rsidRDefault="00486C6E" w:rsidP="0019143D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bookmarkStart w:id="7" w:name="Tekst7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7"/>
          </w:p>
          <w:p w14:paraId="6AD5B432" w14:textId="77777777" w:rsidR="005F527E" w:rsidRPr="002660B6" w:rsidRDefault="005F527E" w:rsidP="0019143D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70567D3D" w14:textId="77777777" w:rsidR="005F527E" w:rsidRPr="002660B6" w:rsidRDefault="005F527E" w:rsidP="005F527E">
      <w:pPr>
        <w:pStyle w:val="Default"/>
        <w:ind w:left="1440"/>
        <w:rPr>
          <w:sz w:val="18"/>
          <w:szCs w:val="18"/>
          <w:lang w:val="en-US"/>
        </w:rPr>
      </w:pPr>
    </w:p>
    <w:p w14:paraId="410F729D" w14:textId="77777777" w:rsidR="005F527E" w:rsidRPr="002660B6" w:rsidRDefault="00FB22DB" w:rsidP="005F527E">
      <w:pPr>
        <w:pStyle w:val="Default"/>
        <w:numPr>
          <w:ilvl w:val="1"/>
          <w:numId w:val="17"/>
        </w:num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Preferred d</w:t>
      </w:r>
      <w:r w:rsidR="005527A8">
        <w:rPr>
          <w:sz w:val="18"/>
          <w:szCs w:val="18"/>
          <w:lang w:val="en-US"/>
        </w:rPr>
        <w:t>ate of enrolment start</w:t>
      </w:r>
      <w:r w:rsidR="008D06B7">
        <w:rPr>
          <w:sz w:val="18"/>
          <w:szCs w:val="18"/>
          <w:lang w:val="en-US"/>
        </w:rPr>
        <w:t xml:space="preserve"> for student: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204"/>
      </w:tblGrid>
      <w:tr w:rsidR="005F527E" w:rsidRPr="002660B6" w14:paraId="64B3A1CF" w14:textId="77777777" w:rsidTr="0019143D">
        <w:tc>
          <w:tcPr>
            <w:tcW w:w="7644" w:type="dxa"/>
          </w:tcPr>
          <w:p w14:paraId="08ACC8C8" w14:textId="77777777" w:rsidR="005F527E" w:rsidRPr="002660B6" w:rsidRDefault="00486C6E" w:rsidP="0019143D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8" w:name="Tekst8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8"/>
          </w:p>
          <w:p w14:paraId="679F48AA" w14:textId="77777777" w:rsidR="005F527E" w:rsidRPr="002660B6" w:rsidRDefault="005F527E" w:rsidP="0019143D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5A536C4C" w14:textId="77777777" w:rsidR="005F527E" w:rsidRDefault="00954042" w:rsidP="005569EE">
      <w:pPr>
        <w:rPr>
          <w:rFonts w:ascii="AU Passata" w:hAnsi="AU Passata" w:cs="AU Passata"/>
          <w:b/>
          <w:color w:val="000000"/>
          <w:sz w:val="18"/>
          <w:szCs w:val="18"/>
          <w:lang w:val="en-US"/>
        </w:rPr>
      </w:pPr>
      <w:r>
        <w:rPr>
          <w:rFonts w:ascii="AU Passata" w:hAnsi="AU Passata" w:cs="AU Passata"/>
          <w:b/>
          <w:color w:val="000000"/>
          <w:sz w:val="18"/>
          <w:szCs w:val="18"/>
          <w:lang w:val="en-US"/>
        </w:rPr>
        <w:tab/>
      </w:r>
    </w:p>
    <w:p w14:paraId="4D6E813E" w14:textId="77777777" w:rsidR="005F527E" w:rsidRDefault="005F527E" w:rsidP="005569EE">
      <w:pPr>
        <w:rPr>
          <w:rFonts w:ascii="AU Passata" w:hAnsi="AU Passata" w:cs="AU Passata"/>
          <w:b/>
          <w:color w:val="000000"/>
          <w:sz w:val="18"/>
          <w:szCs w:val="18"/>
          <w:lang w:val="en-US"/>
        </w:rPr>
      </w:pPr>
    </w:p>
    <w:p w14:paraId="2360F500" w14:textId="556583D5" w:rsidR="005569EE" w:rsidRPr="005F000A" w:rsidRDefault="00EA34DC" w:rsidP="005569EE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Project title</w:t>
      </w:r>
      <w:r w:rsidR="005569EE" w:rsidRPr="005F000A">
        <w:rPr>
          <w:b/>
          <w:sz w:val="18"/>
          <w:szCs w:val="18"/>
          <w:lang w:val="en-US"/>
        </w:rPr>
        <w:t>: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6924"/>
      </w:tblGrid>
      <w:tr w:rsidR="005569EE" w:rsidRPr="002660B6" w14:paraId="2B9A38F6" w14:textId="77777777" w:rsidTr="00717764">
        <w:tc>
          <w:tcPr>
            <w:tcW w:w="7644" w:type="dxa"/>
          </w:tcPr>
          <w:p w14:paraId="59A3D3CB" w14:textId="77777777" w:rsidR="005569EE" w:rsidRPr="002660B6" w:rsidRDefault="00486C6E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9" w:name="Tekst9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9"/>
          </w:p>
          <w:p w14:paraId="7D0107EE" w14:textId="77777777" w:rsidR="005569EE" w:rsidRPr="002660B6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568806D0" w14:textId="77777777" w:rsidR="005569EE" w:rsidRDefault="005569EE" w:rsidP="005569EE">
      <w:pPr>
        <w:pStyle w:val="Default"/>
        <w:ind w:left="720"/>
        <w:rPr>
          <w:sz w:val="18"/>
          <w:szCs w:val="18"/>
          <w:lang w:val="en-US"/>
        </w:rPr>
      </w:pPr>
    </w:p>
    <w:p w14:paraId="3B7A4469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5C9F4ABB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6602D8EC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1648D2A5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02C5AF8E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74EC831F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306F205F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32399A7B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66E81C79" w14:textId="77777777" w:rsidR="00FB2F04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71994C35" w14:textId="77777777" w:rsidR="00FB2F04" w:rsidRPr="002660B6" w:rsidRDefault="00FB2F04" w:rsidP="005569EE">
      <w:pPr>
        <w:pStyle w:val="Default"/>
        <w:ind w:left="720"/>
        <w:rPr>
          <w:sz w:val="18"/>
          <w:szCs w:val="18"/>
          <w:lang w:val="en-US"/>
        </w:rPr>
      </w:pPr>
    </w:p>
    <w:p w14:paraId="210D8FEE" w14:textId="77777777" w:rsidR="005569EE" w:rsidRPr="005F000A" w:rsidRDefault="00396749" w:rsidP="005569EE">
      <w:pPr>
        <w:pStyle w:val="Default"/>
        <w:numPr>
          <w:ilvl w:val="0"/>
          <w:numId w:val="17"/>
        </w:numPr>
        <w:rPr>
          <w:b/>
          <w:sz w:val="18"/>
          <w:szCs w:val="18"/>
          <w:lang w:val="en-US"/>
        </w:rPr>
      </w:pPr>
      <w:r>
        <w:rPr>
          <w:b/>
          <w:sz w:val="18"/>
          <w:szCs w:val="18"/>
          <w:lang w:val="en-US"/>
        </w:rPr>
        <w:t>Project description for advertisement on website</w:t>
      </w:r>
    </w:p>
    <w:p w14:paraId="20576EE9" w14:textId="77777777" w:rsidR="005569EE" w:rsidRDefault="005569EE" w:rsidP="005569EE">
      <w:pPr>
        <w:pStyle w:val="Default"/>
        <w:ind w:left="720"/>
        <w:rPr>
          <w:i/>
          <w:sz w:val="16"/>
          <w:szCs w:val="18"/>
          <w:lang w:val="en-US"/>
        </w:rPr>
      </w:pPr>
      <w:r w:rsidRPr="005F000A">
        <w:rPr>
          <w:i/>
          <w:sz w:val="16"/>
          <w:szCs w:val="18"/>
          <w:lang w:val="en-US"/>
        </w:rPr>
        <w:t>Please describe</w:t>
      </w:r>
      <w:r w:rsidR="002950A9">
        <w:rPr>
          <w:i/>
          <w:sz w:val="16"/>
          <w:szCs w:val="18"/>
          <w:lang w:val="en-US"/>
        </w:rPr>
        <w:t xml:space="preserve"> the scientific </w:t>
      </w:r>
      <w:r w:rsidR="00396749">
        <w:rPr>
          <w:i/>
          <w:sz w:val="16"/>
          <w:szCs w:val="18"/>
          <w:lang w:val="en-US"/>
        </w:rPr>
        <w:t>project</w:t>
      </w:r>
      <w:r w:rsidR="002950A9">
        <w:rPr>
          <w:i/>
          <w:sz w:val="16"/>
          <w:szCs w:val="18"/>
          <w:lang w:val="en-US"/>
        </w:rPr>
        <w:t xml:space="preserve"> (under 24</w:t>
      </w:r>
      <w:r w:rsidRPr="005F000A">
        <w:rPr>
          <w:i/>
          <w:sz w:val="16"/>
          <w:szCs w:val="18"/>
          <w:lang w:val="en-US"/>
        </w:rPr>
        <w:t>00 keystrokes in total)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6924"/>
      </w:tblGrid>
      <w:tr w:rsidR="005569EE" w:rsidRPr="00BC7D2A" w14:paraId="3BE9EC9D" w14:textId="77777777" w:rsidTr="00717764">
        <w:tc>
          <w:tcPr>
            <w:tcW w:w="7644" w:type="dxa"/>
          </w:tcPr>
          <w:p w14:paraId="5546A521" w14:textId="77777777" w:rsidR="005569EE" w:rsidRDefault="008D650A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10" w:name="Tekst10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 w:rsidR="0056515A">
              <w:rPr>
                <w:sz w:val="18"/>
                <w:szCs w:val="18"/>
                <w:lang w:val="en-US"/>
              </w:rPr>
              <w:t> </w:t>
            </w:r>
            <w:r w:rsidR="0056515A">
              <w:rPr>
                <w:sz w:val="18"/>
                <w:szCs w:val="18"/>
                <w:lang w:val="en-US"/>
              </w:rPr>
              <w:t> </w:t>
            </w:r>
            <w:r w:rsidR="0056515A">
              <w:rPr>
                <w:sz w:val="18"/>
                <w:szCs w:val="18"/>
                <w:lang w:val="en-US"/>
              </w:rPr>
              <w:t> </w:t>
            </w:r>
            <w:r w:rsidR="0056515A">
              <w:rPr>
                <w:sz w:val="18"/>
                <w:szCs w:val="18"/>
                <w:lang w:val="en-US"/>
              </w:rPr>
              <w:t> </w:t>
            </w:r>
            <w:r w:rsidR="0056515A">
              <w:rPr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10"/>
          </w:p>
          <w:p w14:paraId="1239BD94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C2AA165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1A7E763C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08AADC6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63392D77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3921257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5D645F5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7846A43D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917A900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BBB541F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C96EB0C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54C417A1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1CB6764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734A0A04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7A6F3F7A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18E31E30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5C09DC72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15AE66C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17466B05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384519F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63C0596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7AF0BE5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1681B76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1F22FC5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31F715C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584C9343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CBA5E10" w14:textId="77777777" w:rsidR="00745758" w:rsidRDefault="00745758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64B754CA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683CC670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7E959698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BBF323D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00F73318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66FC689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9202CB2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525F6D1C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1E9B575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6DE32969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EB88E2A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4932C630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18272053" w14:textId="77777777" w:rsidR="005569EE" w:rsidRPr="005F000A" w:rsidRDefault="005569EE" w:rsidP="005569EE">
      <w:pPr>
        <w:pStyle w:val="Default"/>
        <w:ind w:left="720"/>
        <w:rPr>
          <w:sz w:val="18"/>
          <w:szCs w:val="18"/>
          <w:lang w:val="en-US"/>
        </w:rPr>
      </w:pPr>
    </w:p>
    <w:p w14:paraId="300FC919" w14:textId="77777777" w:rsidR="005569EE" w:rsidRPr="00104FE1" w:rsidRDefault="005569EE" w:rsidP="005569EE">
      <w:pPr>
        <w:pStyle w:val="Default"/>
        <w:ind w:left="720"/>
        <w:rPr>
          <w:sz w:val="18"/>
          <w:szCs w:val="18"/>
          <w:lang w:val="en-US"/>
        </w:rPr>
      </w:pPr>
    </w:p>
    <w:p w14:paraId="68A29FB8" w14:textId="77777777" w:rsidR="005569EE" w:rsidRPr="005F000A" w:rsidRDefault="005569EE" w:rsidP="005569EE">
      <w:pPr>
        <w:pStyle w:val="Default"/>
        <w:numPr>
          <w:ilvl w:val="0"/>
          <w:numId w:val="17"/>
        </w:numPr>
        <w:rPr>
          <w:b/>
          <w:sz w:val="18"/>
          <w:szCs w:val="18"/>
        </w:rPr>
      </w:pPr>
      <w:r w:rsidRPr="005F000A">
        <w:rPr>
          <w:b/>
          <w:sz w:val="18"/>
          <w:szCs w:val="18"/>
          <w:lang w:val="en-GB"/>
        </w:rPr>
        <w:t>Qualification</w:t>
      </w:r>
    </w:p>
    <w:p w14:paraId="41D6354D" w14:textId="77777777" w:rsidR="005569EE" w:rsidRDefault="005569EE" w:rsidP="005569EE">
      <w:pPr>
        <w:pStyle w:val="Default"/>
        <w:ind w:left="720"/>
        <w:rPr>
          <w:i/>
          <w:sz w:val="16"/>
          <w:szCs w:val="18"/>
          <w:lang w:val="en-US"/>
        </w:rPr>
      </w:pPr>
      <w:r w:rsidRPr="005F000A">
        <w:rPr>
          <w:i/>
          <w:sz w:val="16"/>
          <w:szCs w:val="18"/>
          <w:lang w:val="en-US"/>
        </w:rPr>
        <w:t>Please note any project-</w:t>
      </w:r>
      <w:r w:rsidR="00DB6226">
        <w:rPr>
          <w:i/>
          <w:sz w:val="16"/>
          <w:szCs w:val="18"/>
          <w:lang w:val="en-US"/>
        </w:rPr>
        <w:t xml:space="preserve"> or candidate-</w:t>
      </w:r>
      <w:r w:rsidRPr="005F000A">
        <w:rPr>
          <w:i/>
          <w:sz w:val="16"/>
          <w:szCs w:val="18"/>
          <w:lang w:val="en-US"/>
        </w:rPr>
        <w:t>specific qualification</w:t>
      </w:r>
      <w:r>
        <w:rPr>
          <w:i/>
          <w:sz w:val="16"/>
          <w:szCs w:val="18"/>
          <w:lang w:val="en-US"/>
        </w:rPr>
        <w:t xml:space="preserve"> </w:t>
      </w:r>
      <w:r w:rsidRPr="005F000A">
        <w:rPr>
          <w:i/>
          <w:sz w:val="16"/>
          <w:szCs w:val="18"/>
          <w:lang w:val="en-US"/>
        </w:rPr>
        <w:t>requirements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6924"/>
      </w:tblGrid>
      <w:tr w:rsidR="005569EE" w:rsidRPr="00BC7D2A" w14:paraId="26E37B17" w14:textId="77777777" w:rsidTr="00717764">
        <w:tc>
          <w:tcPr>
            <w:tcW w:w="7644" w:type="dxa"/>
          </w:tcPr>
          <w:p w14:paraId="51C7B48C" w14:textId="77777777" w:rsidR="005569EE" w:rsidRDefault="008D650A" w:rsidP="00717764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11" w:name="Tekst11"/>
            <w:r>
              <w:rPr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  <w:fldChar w:fldCharType="separate"/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noProof/>
                <w:sz w:val="18"/>
                <w:szCs w:val="18"/>
                <w:lang w:val="en-US"/>
              </w:rPr>
              <w:t> </w:t>
            </w:r>
            <w:r>
              <w:rPr>
                <w:sz w:val="18"/>
                <w:szCs w:val="18"/>
                <w:lang w:val="en-US"/>
              </w:rPr>
              <w:fldChar w:fldCharType="end"/>
            </w:r>
            <w:bookmarkEnd w:id="11"/>
          </w:p>
          <w:p w14:paraId="75663613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6D356139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33DFBE52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299517F2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  <w:p w14:paraId="57C475AE" w14:textId="77777777" w:rsidR="005569EE" w:rsidRDefault="005569EE" w:rsidP="00717764">
            <w:pPr>
              <w:pStyle w:val="Default"/>
              <w:rPr>
                <w:sz w:val="18"/>
                <w:szCs w:val="18"/>
                <w:lang w:val="en-US"/>
              </w:rPr>
            </w:pPr>
          </w:p>
        </w:tc>
      </w:tr>
    </w:tbl>
    <w:p w14:paraId="7FF5E3E3" w14:textId="77777777" w:rsidR="008D597E" w:rsidRPr="008D597E" w:rsidRDefault="008D597E" w:rsidP="008D597E">
      <w:pPr>
        <w:ind w:left="360"/>
        <w:rPr>
          <w:rFonts w:ascii="AU Passata" w:hAnsi="AU Passata"/>
          <w:b/>
          <w:sz w:val="18"/>
          <w:szCs w:val="18"/>
          <w:lang w:val="en-US"/>
        </w:rPr>
      </w:pPr>
    </w:p>
    <w:p w14:paraId="759B4297" w14:textId="2E87CF47" w:rsidR="009D2EF3" w:rsidRDefault="009D2EF3" w:rsidP="002135B6">
      <w:pPr>
        <w:rPr>
          <w:i/>
        </w:rPr>
      </w:pPr>
      <w:r>
        <w:rPr>
          <w:i/>
          <w:lang w:val="en-US"/>
        </w:rPr>
        <w:t>Please submit this form together with</w:t>
      </w:r>
      <w:r w:rsidR="00EF32EB">
        <w:rPr>
          <w:i/>
          <w:lang w:val="en-US"/>
        </w:rPr>
        <w:t xml:space="preserve"> the</w:t>
      </w:r>
      <w:r>
        <w:rPr>
          <w:i/>
          <w:lang w:val="en-US"/>
        </w:rPr>
        <w:t xml:space="preserve"> “</w:t>
      </w:r>
      <w:r w:rsidR="004E66A6">
        <w:rPr>
          <w:i/>
        </w:rPr>
        <w:t>Notice(s)</w:t>
      </w:r>
      <w:r w:rsidRPr="009D2EF3">
        <w:rPr>
          <w:i/>
        </w:rPr>
        <w:t xml:space="preserve"> </w:t>
      </w:r>
      <w:r w:rsidR="004E66A6">
        <w:rPr>
          <w:i/>
        </w:rPr>
        <w:t>of funding</w:t>
      </w:r>
      <w:r>
        <w:rPr>
          <w:i/>
        </w:rPr>
        <w:t>”</w:t>
      </w:r>
      <w:r w:rsidRPr="009D2EF3">
        <w:rPr>
          <w:i/>
        </w:rPr>
        <w:t xml:space="preserve"> demonstrating t</w:t>
      </w:r>
      <w:r>
        <w:rPr>
          <w:i/>
        </w:rPr>
        <w:t>hat the project is fully funded.</w:t>
      </w:r>
    </w:p>
    <w:p w14:paraId="2B2790DD" w14:textId="3DA2F0CB" w:rsidR="004860C8" w:rsidRDefault="004860C8" w:rsidP="002135B6">
      <w:pPr>
        <w:rPr>
          <w:i/>
        </w:rPr>
      </w:pPr>
    </w:p>
    <w:p w14:paraId="2EFC64D7" w14:textId="2834F775" w:rsidR="004860C8" w:rsidRPr="009D2EF3" w:rsidRDefault="004860C8" w:rsidP="00EA34DC">
      <w:pPr>
        <w:rPr>
          <w:i/>
          <w:lang w:val="en-US"/>
        </w:rPr>
      </w:pPr>
      <w:r>
        <w:rPr>
          <w:i/>
        </w:rPr>
        <w:t>Please note, in order for the student to be enrolled a five page protocol approved by the head of the graduate programmes needs to be submitted, cf. the Ph</w:t>
      </w:r>
      <w:r w:rsidR="00EA34DC">
        <w:rPr>
          <w:i/>
        </w:rPr>
        <w:t xml:space="preserve">D order (ph.d.-bekendtgørelsen). </w:t>
      </w:r>
      <w:hyperlink r:id="rId7" w:anchor="c91014" w:history="1">
        <w:r w:rsidR="00EA34DC" w:rsidRPr="00EA34DC">
          <w:rPr>
            <w:rStyle w:val="Hyperlink"/>
            <w:i/>
            <w:sz w:val="20"/>
          </w:rPr>
          <w:t>Find more info on the prerequisites for enrolment</w:t>
        </w:r>
      </w:hyperlink>
      <w:r w:rsidR="00EA34DC">
        <w:rPr>
          <w:i/>
        </w:rPr>
        <w:t>.</w:t>
      </w:r>
    </w:p>
    <w:sectPr w:rsidR="004860C8" w:rsidRPr="009D2EF3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AF319" w14:textId="77777777" w:rsidR="005569EE" w:rsidRDefault="005569EE">
      <w:r>
        <w:separator/>
      </w:r>
    </w:p>
  </w:endnote>
  <w:endnote w:type="continuationSeparator" w:id="0">
    <w:p w14:paraId="1C97FFA8" w14:textId="77777777" w:rsidR="005569EE" w:rsidRDefault="0055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AB35B008-5298-4373-B3BB-AA1BABB9F202}"/>
    <w:embedBold r:id="rId2" w:fontKey="{4FEEEE7E-66F2-4692-88F5-CE212661BEF9}"/>
    <w:embedItalic r:id="rId3" w:fontKey="{A6FC1FCE-5445-4C50-89AD-9900699EBE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D366D9-1007-4F6D-A174-2C22D2032B56}"/>
    <w:embedBold r:id="rId5" w:fontKey="{7FDF3922-9053-42B1-972B-96231DB77A24}"/>
    <w:embedItalic r:id="rId6" w:fontKey="{3511E1DB-A6DC-4893-8201-F1A7EB5B103F}"/>
    <w:embedBoldItalic r:id="rId7" w:fontKey="{1E3052EE-3E8C-4E5F-AF51-EB0EC5A5D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A80596-AFE5-4FA8-B913-1CCE583A1A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FFC3C2C-BC70-4AB7-806E-98F03432D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C59B789-482C-47FF-A73B-E5D07CBE6E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1128821-6BF5-4E86-8D9C-99FF8D3AA4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E9BD9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EA34DC" w14:paraId="5C0F4E63" w14:textId="77777777" w:rsidTr="008F47F2">
      <w:tc>
        <w:tcPr>
          <w:tcW w:w="2409" w:type="dxa"/>
        </w:tcPr>
        <w:p w14:paraId="40AD9086" w14:textId="77777777" w:rsidR="00B704CF" w:rsidRPr="009224E3" w:rsidRDefault="00B704CF" w:rsidP="00B704CF">
          <w:bookmarkStart w:id="52" w:name="IMG_Secondary"/>
          <w:r>
            <w:rPr>
              <w:noProof/>
              <w:lang w:val="en-US" w:eastAsia="en-US"/>
            </w:rPr>
            <w:drawing>
              <wp:inline distT="0" distB="0" distL="0" distR="0" wp14:anchorId="4530D846" wp14:editId="7DE5CFDD">
                <wp:extent cx="648000" cy="648000"/>
                <wp:effectExtent l="0" t="0" r="0" b="0"/>
                <wp:docPr id="4950045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0045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2"/>
        </w:p>
      </w:tc>
      <w:tc>
        <w:tcPr>
          <w:tcW w:w="2341" w:type="dxa"/>
          <w:vAlign w:val="bottom"/>
        </w:tcPr>
        <w:p w14:paraId="5D8E4376" w14:textId="77777777" w:rsidR="00B704CF" w:rsidRPr="009224E3" w:rsidRDefault="00B704CF" w:rsidP="008F47F2">
          <w:pPr>
            <w:pStyle w:val="Template-Companyname"/>
          </w:pPr>
          <w:bookmarkStart w:id="53" w:name="OFF_UnitName"/>
          <w:bookmarkStart w:id="54" w:name="OFF_UnitName_HIF"/>
          <w:r>
            <w:t>HE PhD Administration</w:t>
          </w:r>
          <w:bookmarkEnd w:id="53"/>
        </w:p>
        <w:p w14:paraId="35BEFD74" w14:textId="77777777" w:rsidR="00B704CF" w:rsidRPr="009224E3" w:rsidRDefault="00B704CF" w:rsidP="008F47F2">
          <w:pPr>
            <w:pStyle w:val="Template-Address"/>
          </w:pPr>
          <w:bookmarkStart w:id="55" w:name="LAN_AU"/>
          <w:bookmarkEnd w:id="54"/>
          <w:r>
            <w:t>Aarhus University</w:t>
          </w:r>
          <w:bookmarkEnd w:id="55"/>
        </w:p>
        <w:p w14:paraId="7B0E2115" w14:textId="77777777" w:rsidR="00B704CF" w:rsidRPr="009224E3" w:rsidRDefault="00B704CF" w:rsidP="008F47F2">
          <w:pPr>
            <w:pStyle w:val="Template-Address"/>
          </w:pPr>
          <w:bookmarkStart w:id="56" w:name="OFF_AddressComputed"/>
          <w:r>
            <w:t>Katrinebjergvej 89 F</w:t>
          </w:r>
          <w:r>
            <w:br/>
            <w:t>DK-8200 Aarhus N</w:t>
          </w:r>
          <w:r>
            <w:br/>
            <w:t>Denmark</w:t>
          </w:r>
          <w:bookmarkEnd w:id="56"/>
        </w:p>
      </w:tc>
      <w:tc>
        <w:tcPr>
          <w:tcW w:w="2591" w:type="dxa"/>
          <w:vAlign w:val="bottom"/>
        </w:tcPr>
        <w:p w14:paraId="68180994" w14:textId="77777777" w:rsidR="00B704CF" w:rsidRPr="009224E3" w:rsidRDefault="00B704CF" w:rsidP="008F47F2">
          <w:pPr>
            <w:pStyle w:val="Template-Address"/>
            <w:jc w:val="right"/>
          </w:pPr>
          <w:bookmarkStart w:id="57" w:name="LAN_Tel"/>
          <w:bookmarkStart w:id="58" w:name="OFF_Phone_HIF"/>
          <w:r>
            <w:t>Tel.:</w:t>
          </w:r>
          <w:bookmarkEnd w:id="57"/>
          <w:r w:rsidRPr="009224E3">
            <w:t xml:space="preserve"> </w:t>
          </w:r>
          <w:bookmarkStart w:id="59" w:name="OFF_Phone"/>
          <w:r>
            <w:t>+45 8715 0000</w:t>
          </w:r>
          <w:bookmarkEnd w:id="59"/>
        </w:p>
        <w:p w14:paraId="7D3462C8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0" w:name="LAN_Fax"/>
          <w:bookmarkStart w:id="61" w:name="OFF_Fax_HIF"/>
          <w:bookmarkEnd w:id="58"/>
          <w:r>
            <w:rPr>
              <w:vanish/>
            </w:rPr>
            <w:t>Fax:</w:t>
          </w:r>
          <w:bookmarkEnd w:id="60"/>
          <w:r w:rsidRPr="009224E3">
            <w:rPr>
              <w:vanish/>
            </w:rPr>
            <w:t xml:space="preserve"> </w:t>
          </w:r>
          <w:bookmarkStart w:id="62" w:name="OFF_Fax"/>
          <w:bookmarkEnd w:id="62"/>
        </w:p>
        <w:p w14:paraId="5DBE81B3" w14:textId="77777777" w:rsidR="00B704CF" w:rsidRPr="00486C6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3" w:name="OFF_Email_HIF"/>
          <w:bookmarkEnd w:id="61"/>
          <w:r w:rsidRPr="00486C6E">
            <w:rPr>
              <w:lang w:val="en-US"/>
            </w:rPr>
            <w:t xml:space="preserve">E-mail: </w:t>
          </w:r>
          <w:bookmarkStart w:id="64" w:name="OFF_Email"/>
          <w:r w:rsidRPr="00486C6E">
            <w:rPr>
              <w:lang w:val="en-US"/>
            </w:rPr>
            <w:t>health@au.dk</w:t>
          </w:r>
          <w:bookmarkEnd w:id="64"/>
        </w:p>
        <w:p w14:paraId="7082915B" w14:textId="77777777" w:rsidR="00B704CF" w:rsidRPr="005569EE" w:rsidRDefault="00B704CF" w:rsidP="008F47F2">
          <w:pPr>
            <w:pStyle w:val="Template-Address"/>
            <w:jc w:val="right"/>
            <w:rPr>
              <w:lang w:val="da-DK"/>
            </w:rPr>
          </w:pPr>
          <w:bookmarkStart w:id="65" w:name="OFF_wwwComputed_HIF"/>
          <w:bookmarkEnd w:id="63"/>
          <w:r w:rsidRPr="005569EE">
            <w:rPr>
              <w:lang w:val="da-DK"/>
            </w:rPr>
            <w:t xml:space="preserve">Web: </w:t>
          </w:r>
          <w:bookmarkStart w:id="66" w:name="OFF_wwwComputed"/>
          <w:r w:rsidRPr="005569EE">
            <w:rPr>
              <w:lang w:val="da-DK"/>
            </w:rPr>
            <w:t>health.medarbejdere.au.dk/en</w:t>
          </w:r>
          <w:bookmarkEnd w:id="65"/>
          <w:bookmarkEnd w:id="66"/>
        </w:p>
      </w:tc>
    </w:tr>
  </w:tbl>
  <w:p w14:paraId="523F0F65" w14:textId="77777777" w:rsidR="00EC0BB0" w:rsidRPr="005569EE" w:rsidRDefault="00EC0BB0" w:rsidP="00EC0BB0">
    <w:pPr>
      <w:pStyle w:val="Sidefod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4BFF8" w14:textId="77777777" w:rsidR="005569EE" w:rsidRDefault="005569EE">
      <w:r>
        <w:separator/>
      </w:r>
    </w:p>
  </w:footnote>
  <w:footnote w:type="continuationSeparator" w:id="0">
    <w:p w14:paraId="6E6CB290" w14:textId="77777777" w:rsidR="005569EE" w:rsidRDefault="0055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B689D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E36294" wp14:editId="62499D1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45AB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2" w:name="OFF_Logo1AComputed_2"/>
                          <w:bookmarkStart w:id="13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12"/>
                        </w:p>
                        <w:p w14:paraId="48F88A5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4" w:name="OFF_Logo2AComputed_2"/>
                          <w:bookmarkStart w:id="15" w:name="OFF_Logo2AComputed_2_HIF"/>
                          <w:bookmarkEnd w:id="1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3629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14:paraId="74645AB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6" w:name="OFF_Logo1AComputed_2"/>
                    <w:bookmarkStart w:id="17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16"/>
                  </w:p>
                  <w:p w14:paraId="48F88A53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8" w:name="OFF_Logo2AComputed_2"/>
                    <w:bookmarkStart w:id="19" w:name="OFF_Logo2AComputed_2_HIF"/>
                    <w:bookmarkEnd w:id="17"/>
                    <w:r>
                      <w:rPr>
                        <w:color w:val="003D73" w:themeColor="text2"/>
                      </w:rPr>
                      <w:t>Health</w:t>
                    </w:r>
                    <w:bookmarkEnd w:id="18"/>
                    <w:bookmarkEnd w:id="1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D1D10BE" wp14:editId="1F180D2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D78FD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7890EE1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8BCAF75" wp14:editId="79A42119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DB7A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0" w:name="OFF_Logo3AComputed_2"/>
                          <w:bookmarkStart w:id="21" w:name="OFF_Logo3AComputed_2_HIF"/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CAF75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14:paraId="740DB7A2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2" w:name="OFF_Logo3AComputed_2"/>
                    <w:bookmarkStart w:id="23" w:name="OFF_Logo3AComputed_2_HIF"/>
                    <w:bookmarkEnd w:id="22"/>
                    <w:bookmarkEnd w:id="2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2896B731" wp14:editId="38FE971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69EE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9F60680" wp14:editId="0E640D2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96D2A" w14:textId="77777777" w:rsidR="009E7E2C" w:rsidRDefault="009E7E2C" w:rsidP="009E7E2C">
                          <w:pPr>
                            <w:pStyle w:val="Emne"/>
                          </w:pPr>
                          <w:r>
                            <w:t>Project information</w:t>
                          </w:r>
                        </w:p>
                        <w:p w14:paraId="3B9DB5EE" w14:textId="77777777" w:rsidR="009E7E2C" w:rsidRPr="008F47F2" w:rsidRDefault="009E7E2C" w:rsidP="009E7E2C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2C5944DA" w14:textId="77777777" w:rsidR="009E7E2C" w:rsidRDefault="009E7E2C" w:rsidP="009E7E2C">
                          <w:pPr>
                            <w:pStyle w:val="Template-Afdeling"/>
                          </w:pPr>
                          <w:r>
                            <w:t>Admission</w:t>
                          </w:r>
                        </w:p>
                        <w:p w14:paraId="77B32D6B" w14:textId="77777777" w:rsidR="009E7E2C" w:rsidRDefault="009E7E2C" w:rsidP="009E7E2C">
                          <w:pPr>
                            <w:pStyle w:val="Template-Afdeling"/>
                          </w:pPr>
                          <w:r>
                            <w:t>outside ordinary calls</w:t>
                          </w:r>
                        </w:p>
                        <w:p w14:paraId="2FE253FD" w14:textId="77777777" w:rsidR="005569EE" w:rsidRDefault="005569EE" w:rsidP="005569EE">
                          <w:pPr>
                            <w:pStyle w:val="Template"/>
                          </w:pPr>
                        </w:p>
                        <w:p w14:paraId="18BCDCF7" w14:textId="77777777" w:rsidR="005569EE" w:rsidRPr="00307E90" w:rsidRDefault="005569EE" w:rsidP="005569EE">
                          <w:pPr>
                            <w:pStyle w:val="Template"/>
                          </w:pPr>
                        </w:p>
                        <w:p w14:paraId="2075B138" w14:textId="77777777" w:rsidR="005569EE" w:rsidRDefault="005569EE" w:rsidP="005569EE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Sags nr.: </w:t>
                          </w:r>
                        </w:p>
                        <w:p w14:paraId="5E1C81BE" w14:textId="77777777" w:rsidR="005569EE" w:rsidRDefault="005569EE" w:rsidP="005569EE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Ref: </w:t>
                          </w:r>
                        </w:p>
                        <w:p w14:paraId="06AA2C0C" w14:textId="77777777" w:rsidR="005569EE" w:rsidRDefault="005569EE" w:rsidP="005569EE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F239458" wp14:editId="42FEE363">
                                <wp:extent cx="347980" cy="102235"/>
                                <wp:effectExtent l="0" t="0" r="0" b="0"/>
                                <wp:docPr id="16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968698D" w14:textId="133F4BED" w:rsidR="005569EE" w:rsidRPr="00641B24" w:rsidRDefault="005569EE" w:rsidP="005569E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Side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3762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3762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F60680" id="DokInfo" o:spid="_x0000_s1028" type="#_x0000_t202" style="position:absolute;margin-left:467.7pt;margin-top:28.35pt;width:99.2pt;height:333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43B96D2A" w14:textId="77777777" w:rsidR="009E7E2C" w:rsidRDefault="009E7E2C" w:rsidP="009E7E2C">
                    <w:pPr>
                      <w:pStyle w:val="Emne"/>
                    </w:pPr>
                    <w:r>
                      <w:t>Project information</w:t>
                    </w:r>
                  </w:p>
                  <w:p w14:paraId="3B9DB5EE" w14:textId="77777777" w:rsidR="009E7E2C" w:rsidRPr="008F47F2" w:rsidRDefault="009E7E2C" w:rsidP="009E7E2C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2C5944DA" w14:textId="77777777" w:rsidR="009E7E2C" w:rsidRDefault="009E7E2C" w:rsidP="009E7E2C">
                    <w:pPr>
                      <w:pStyle w:val="Template-Afdeling"/>
                    </w:pPr>
                    <w:r>
                      <w:t>Admission</w:t>
                    </w:r>
                  </w:p>
                  <w:p w14:paraId="77B32D6B" w14:textId="77777777" w:rsidR="009E7E2C" w:rsidRDefault="009E7E2C" w:rsidP="009E7E2C">
                    <w:pPr>
                      <w:pStyle w:val="Template-Afdeling"/>
                    </w:pPr>
                    <w:r>
                      <w:t>outside ordinary calls</w:t>
                    </w:r>
                  </w:p>
                  <w:p w14:paraId="2FE253FD" w14:textId="77777777" w:rsidR="005569EE" w:rsidRDefault="005569EE" w:rsidP="005569EE">
                    <w:pPr>
                      <w:pStyle w:val="Template"/>
                    </w:pPr>
                  </w:p>
                  <w:p w14:paraId="18BCDCF7" w14:textId="77777777" w:rsidR="005569EE" w:rsidRPr="00307E90" w:rsidRDefault="005569EE" w:rsidP="005569EE">
                    <w:pPr>
                      <w:pStyle w:val="Template"/>
                    </w:pPr>
                  </w:p>
                  <w:p w14:paraId="2075B138" w14:textId="77777777" w:rsidR="005569EE" w:rsidRDefault="005569EE" w:rsidP="005569EE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Sags nr.: </w:t>
                    </w:r>
                  </w:p>
                  <w:p w14:paraId="5E1C81BE" w14:textId="77777777" w:rsidR="005569EE" w:rsidRDefault="005569EE" w:rsidP="005569EE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Ref: </w:t>
                    </w:r>
                  </w:p>
                  <w:p w14:paraId="06AA2C0C" w14:textId="77777777" w:rsidR="005569EE" w:rsidRDefault="005569EE" w:rsidP="005569EE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6F239458" wp14:editId="42FEE363">
                          <wp:extent cx="347980" cy="102235"/>
                          <wp:effectExtent l="0" t="0" r="0" b="0"/>
                          <wp:docPr id="16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968698D" w14:textId="133F4BED" w:rsidR="005569EE" w:rsidRPr="00641B24" w:rsidRDefault="005569EE" w:rsidP="005569E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Side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3762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3762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17CB0" w14:textId="77777777"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588068" wp14:editId="7142F25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894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4" w:name="OFF_Logo1AComputed"/>
                          <w:bookmarkStart w:id="2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24"/>
                        </w:p>
                        <w:p w14:paraId="5A9C654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6" w:name="OFF_Logo2AComputed"/>
                          <w:bookmarkStart w:id="27" w:name="OFF_Logo2AComputed_HIF"/>
                          <w:bookmarkEnd w:id="2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26"/>
                          <w:bookmarkEnd w:id="2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8806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14:paraId="13D7D894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8" w:name="OFF_Logo1AComputed"/>
                    <w:bookmarkStart w:id="29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28"/>
                  </w:p>
                  <w:p w14:paraId="5A9C654E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30" w:name="OFF_Logo2AComputed"/>
                    <w:bookmarkStart w:id="31" w:name="OFF_Logo2AComputed_HIF"/>
                    <w:bookmarkEnd w:id="29"/>
                    <w:r>
                      <w:rPr>
                        <w:color w:val="003D73" w:themeColor="text2"/>
                      </w:rPr>
                      <w:t>Health</w:t>
                    </w:r>
                    <w:bookmarkEnd w:id="30"/>
                    <w:bookmarkEnd w:id="3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056F3C7" wp14:editId="12D2F7E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04BFD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BF9519D" w14:textId="77777777"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7E28BF" wp14:editId="7CEE059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3FCF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2" w:name="OFF_Logo3AComputed"/>
                          <w:bookmarkStart w:id="33" w:name="OFF_Logo3AComputed_HIF"/>
                          <w:bookmarkEnd w:id="32"/>
                          <w:bookmarkEnd w:id="3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E28B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0E03FCF4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4" w:name="OFF_Logo3AComputed"/>
                    <w:bookmarkStart w:id="35" w:name="OFF_Logo3AComputed_HIF"/>
                    <w:bookmarkEnd w:id="34"/>
                    <w:bookmarkEnd w:id="3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5258983E" wp14:editId="2BD5531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569EE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1E0BD7F" wp14:editId="15D2707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C88EB9" w14:textId="77777777" w:rsidR="005569EE" w:rsidRDefault="00583A9D" w:rsidP="005569EE">
                          <w:pPr>
                            <w:pStyle w:val="Emne"/>
                          </w:pPr>
                          <w:r>
                            <w:t>Project information</w:t>
                          </w:r>
                        </w:p>
                        <w:p w14:paraId="00182F58" w14:textId="77777777" w:rsidR="005569EE" w:rsidRPr="008F47F2" w:rsidRDefault="005569EE" w:rsidP="005569EE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3ADCF82B" w14:textId="77777777" w:rsidR="00583A9D" w:rsidRDefault="00583A9D" w:rsidP="005569EE">
                          <w:pPr>
                            <w:pStyle w:val="Template-Afdeling"/>
                          </w:pPr>
                          <w:bookmarkStart w:id="36" w:name="USR_Name_HIF"/>
                          <w:r>
                            <w:t>Admission</w:t>
                          </w:r>
                        </w:p>
                        <w:p w14:paraId="4A29621D" w14:textId="77777777" w:rsidR="005569EE" w:rsidRDefault="00583A9D" w:rsidP="005569EE">
                          <w:pPr>
                            <w:pStyle w:val="Template-Afdeling"/>
                          </w:pPr>
                          <w:r>
                            <w:t>outside ordinary calls</w:t>
                          </w:r>
                        </w:p>
                        <w:bookmarkEnd w:id="36"/>
                        <w:p w14:paraId="30A5C781" w14:textId="77777777" w:rsidR="005569EE" w:rsidRDefault="005569EE" w:rsidP="005569EE">
                          <w:pPr>
                            <w:pStyle w:val="Template"/>
                          </w:pPr>
                        </w:p>
                        <w:p w14:paraId="62E378F4" w14:textId="77777777" w:rsidR="005569EE" w:rsidRPr="00307E90" w:rsidRDefault="005569EE" w:rsidP="005569EE">
                          <w:pPr>
                            <w:pStyle w:val="Template"/>
                          </w:pPr>
                        </w:p>
                        <w:p w14:paraId="4BA4015B" w14:textId="77777777" w:rsidR="005569EE" w:rsidRDefault="005569EE" w:rsidP="005569EE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Sagsnr"/>
                          <w:bookmarkStart w:id="3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9" w:name="FLD_Sagsnummer"/>
                          <w:bookmarkEnd w:id="39"/>
                        </w:p>
                        <w:p w14:paraId="6DD4DC4B" w14:textId="77777777" w:rsidR="005569EE" w:rsidRDefault="005569EE" w:rsidP="005569EE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0" w:name="LAN_Ref"/>
                          <w:bookmarkStart w:id="41" w:name="FLD_Reference_HIF"/>
                          <w:bookmarkEnd w:id="38"/>
                          <w:r>
                            <w:rPr>
                              <w:vanish/>
                            </w:rPr>
                            <w:t>Ref</w:t>
                          </w:r>
                          <w:bookmarkEnd w:id="4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2" w:name="FLD_Reference"/>
                          <w:bookmarkEnd w:id="42"/>
                        </w:p>
                        <w:bookmarkEnd w:id="41"/>
                        <w:p w14:paraId="1A141A17" w14:textId="77777777" w:rsidR="005569EE" w:rsidRDefault="005569EE" w:rsidP="005569EE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7662AB3" wp14:editId="3580F7C9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39AD1D" w14:textId="5448241C" w:rsidR="005569EE" w:rsidRPr="00641B24" w:rsidRDefault="005569EE" w:rsidP="005569E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3" w:name="LAN_Page"/>
                          <w:r>
                            <w:t>Side</w:t>
                          </w:r>
                          <w:bookmarkEnd w:id="4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3762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3762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E0BD7F" id="_x0000_s1031" type="#_x0000_t202" style="position:absolute;margin-left:467.7pt;margin-top:28.35pt;width:99.2pt;height:333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43C88EB9" w14:textId="77777777" w:rsidR="005569EE" w:rsidRDefault="00583A9D" w:rsidP="005569EE">
                    <w:pPr>
                      <w:pStyle w:val="Emne"/>
                    </w:pPr>
                    <w:r>
                      <w:t>Project information</w:t>
                    </w:r>
                  </w:p>
                  <w:p w14:paraId="00182F58" w14:textId="77777777" w:rsidR="005569EE" w:rsidRPr="008F47F2" w:rsidRDefault="005569EE" w:rsidP="005569EE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3ADCF82B" w14:textId="77777777" w:rsidR="00583A9D" w:rsidRDefault="00583A9D" w:rsidP="005569EE">
                    <w:pPr>
                      <w:pStyle w:val="Template-Afdeling"/>
                    </w:pPr>
                    <w:bookmarkStart w:id="44" w:name="USR_Name_HIF"/>
                    <w:r>
                      <w:t>Admission</w:t>
                    </w:r>
                  </w:p>
                  <w:p w14:paraId="4A29621D" w14:textId="77777777" w:rsidR="005569EE" w:rsidRDefault="00583A9D" w:rsidP="005569EE">
                    <w:pPr>
                      <w:pStyle w:val="Template-Afdeling"/>
                    </w:pPr>
                    <w:r>
                      <w:t>outside ordinary calls</w:t>
                    </w:r>
                  </w:p>
                  <w:bookmarkEnd w:id="44"/>
                  <w:p w14:paraId="30A5C781" w14:textId="77777777" w:rsidR="005569EE" w:rsidRDefault="005569EE" w:rsidP="005569EE">
                    <w:pPr>
                      <w:pStyle w:val="Template"/>
                    </w:pPr>
                  </w:p>
                  <w:p w14:paraId="62E378F4" w14:textId="77777777" w:rsidR="005569EE" w:rsidRPr="00307E90" w:rsidRDefault="005569EE" w:rsidP="005569EE">
                    <w:pPr>
                      <w:pStyle w:val="Template"/>
                    </w:pPr>
                  </w:p>
                  <w:p w14:paraId="4BA4015B" w14:textId="77777777" w:rsidR="005569EE" w:rsidRDefault="005569EE" w:rsidP="005569EE">
                    <w:pPr>
                      <w:pStyle w:val="Template"/>
                      <w:rPr>
                        <w:vanish/>
                      </w:rPr>
                    </w:pPr>
                    <w:bookmarkStart w:id="45" w:name="LAN_Sagsnr"/>
                    <w:bookmarkStart w:id="46" w:name="FLD_Sagsnummer_HIF"/>
                    <w:r>
                      <w:rPr>
                        <w:vanish/>
                      </w:rPr>
                      <w:t>Sags nr</w:t>
                    </w:r>
                    <w:bookmarkEnd w:id="45"/>
                    <w:r>
                      <w:rPr>
                        <w:vanish/>
                      </w:rPr>
                      <w:t xml:space="preserve">.: </w:t>
                    </w:r>
                    <w:bookmarkStart w:id="47" w:name="FLD_Sagsnummer"/>
                    <w:bookmarkEnd w:id="47"/>
                  </w:p>
                  <w:p w14:paraId="6DD4DC4B" w14:textId="77777777" w:rsidR="005569EE" w:rsidRDefault="005569EE" w:rsidP="005569EE">
                    <w:pPr>
                      <w:pStyle w:val="Template"/>
                      <w:rPr>
                        <w:vanish/>
                      </w:rPr>
                    </w:pPr>
                    <w:bookmarkStart w:id="48" w:name="LAN_Ref"/>
                    <w:bookmarkStart w:id="49" w:name="FLD_Reference_HIF"/>
                    <w:bookmarkEnd w:id="46"/>
                    <w:r>
                      <w:rPr>
                        <w:vanish/>
                      </w:rPr>
                      <w:t>Ref</w:t>
                    </w:r>
                    <w:bookmarkEnd w:id="48"/>
                    <w:r>
                      <w:rPr>
                        <w:vanish/>
                      </w:rPr>
                      <w:t xml:space="preserve">: </w:t>
                    </w:r>
                    <w:bookmarkStart w:id="50" w:name="FLD_Reference"/>
                    <w:bookmarkEnd w:id="50"/>
                  </w:p>
                  <w:bookmarkEnd w:id="49"/>
                  <w:p w14:paraId="1A141A17" w14:textId="77777777" w:rsidR="005569EE" w:rsidRDefault="005569EE" w:rsidP="005569EE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7662AB3" wp14:editId="3580F7C9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39AD1D" w14:textId="5448241C" w:rsidR="005569EE" w:rsidRPr="00641B24" w:rsidRDefault="005569EE" w:rsidP="005569E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1" w:name="LAN_Page"/>
                    <w:r>
                      <w:t>Side</w:t>
                    </w:r>
                    <w:bookmarkEnd w:id="5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3762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3762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7334DD5"/>
    <w:multiLevelType w:val="hybridMultilevel"/>
    <w:tmpl w:val="4D26351A"/>
    <w:lvl w:ilvl="0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70979C9"/>
    <w:multiLevelType w:val="hybridMultilevel"/>
    <w:tmpl w:val="B540FC26"/>
    <w:lvl w:ilvl="0" w:tplc="DD06E0C8">
      <w:start w:val="1"/>
      <w:numFmt w:val="decimal"/>
      <w:lvlText w:val="%1."/>
      <w:lvlJc w:val="left"/>
      <w:pPr>
        <w:ind w:left="360" w:hanging="360"/>
      </w:pPr>
      <w:rPr>
        <w:rFonts w:ascii="AU Passata" w:hAnsi="AU Passata" w:hint="default"/>
        <w:b/>
        <w:sz w:val="18"/>
        <w:szCs w:val="18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4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ocumentProtection w:edit="forms" w:enforcement="1" w:cryptProviderType="rsaAES" w:cryptAlgorithmClass="hash" w:cryptAlgorithmType="typeAny" w:cryptAlgorithmSid="14" w:cryptSpinCount="100000" w:hash="GkoEPuzpuaWJJs6A2E/LgcvOdt3tjr8lTJ7GlrntJ0bu7C3OOssTsdjBRWlmMocAkzFIsjzrUIYqhCcKUqz3Ng==" w:salt="k+RwxHHp8DggfpymSAsDUA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D5E8B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B4CA4"/>
    <w:rsid w:val="001C027B"/>
    <w:rsid w:val="001D1259"/>
    <w:rsid w:val="001F18B3"/>
    <w:rsid w:val="00205636"/>
    <w:rsid w:val="002135B6"/>
    <w:rsid w:val="002137FC"/>
    <w:rsid w:val="002171DE"/>
    <w:rsid w:val="00227E7F"/>
    <w:rsid w:val="00230A33"/>
    <w:rsid w:val="00244EEB"/>
    <w:rsid w:val="0025114F"/>
    <w:rsid w:val="0026120C"/>
    <w:rsid w:val="00283F13"/>
    <w:rsid w:val="002950A9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96749"/>
    <w:rsid w:val="003A022B"/>
    <w:rsid w:val="003B0624"/>
    <w:rsid w:val="003B7BF5"/>
    <w:rsid w:val="003D6340"/>
    <w:rsid w:val="003E6170"/>
    <w:rsid w:val="003F33BA"/>
    <w:rsid w:val="00413FE2"/>
    <w:rsid w:val="004143CC"/>
    <w:rsid w:val="00430307"/>
    <w:rsid w:val="00436C7A"/>
    <w:rsid w:val="00443D5B"/>
    <w:rsid w:val="00443F7C"/>
    <w:rsid w:val="00451786"/>
    <w:rsid w:val="00456317"/>
    <w:rsid w:val="0047316E"/>
    <w:rsid w:val="00475B7A"/>
    <w:rsid w:val="00477895"/>
    <w:rsid w:val="00483670"/>
    <w:rsid w:val="00484620"/>
    <w:rsid w:val="004860C8"/>
    <w:rsid w:val="00486C6E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E66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27A8"/>
    <w:rsid w:val="005546CF"/>
    <w:rsid w:val="00554EE2"/>
    <w:rsid w:val="005569EE"/>
    <w:rsid w:val="0056515A"/>
    <w:rsid w:val="005802EE"/>
    <w:rsid w:val="00583A9D"/>
    <w:rsid w:val="00583EAB"/>
    <w:rsid w:val="00585BE9"/>
    <w:rsid w:val="005A5218"/>
    <w:rsid w:val="005D09F9"/>
    <w:rsid w:val="005D3C7F"/>
    <w:rsid w:val="005E6CB9"/>
    <w:rsid w:val="005F527E"/>
    <w:rsid w:val="005F55D0"/>
    <w:rsid w:val="006021AE"/>
    <w:rsid w:val="00641B24"/>
    <w:rsid w:val="00644058"/>
    <w:rsid w:val="00644D35"/>
    <w:rsid w:val="00645634"/>
    <w:rsid w:val="00660193"/>
    <w:rsid w:val="00665CEC"/>
    <w:rsid w:val="006842A6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4490"/>
    <w:rsid w:val="00726300"/>
    <w:rsid w:val="00730647"/>
    <w:rsid w:val="00731229"/>
    <w:rsid w:val="00736658"/>
    <w:rsid w:val="00744F27"/>
    <w:rsid w:val="00745758"/>
    <w:rsid w:val="00757BDC"/>
    <w:rsid w:val="00772EAE"/>
    <w:rsid w:val="0078788A"/>
    <w:rsid w:val="00795523"/>
    <w:rsid w:val="007955B4"/>
    <w:rsid w:val="007A3762"/>
    <w:rsid w:val="007B61B3"/>
    <w:rsid w:val="007B6424"/>
    <w:rsid w:val="007C496B"/>
    <w:rsid w:val="007E062D"/>
    <w:rsid w:val="007E2DF3"/>
    <w:rsid w:val="007E7933"/>
    <w:rsid w:val="007F578B"/>
    <w:rsid w:val="007F6E13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06B7"/>
    <w:rsid w:val="008D597E"/>
    <w:rsid w:val="008D650A"/>
    <w:rsid w:val="008F47F2"/>
    <w:rsid w:val="00901304"/>
    <w:rsid w:val="0091147E"/>
    <w:rsid w:val="009300C0"/>
    <w:rsid w:val="00930E78"/>
    <w:rsid w:val="00933D59"/>
    <w:rsid w:val="009352B1"/>
    <w:rsid w:val="00936BF0"/>
    <w:rsid w:val="00940624"/>
    <w:rsid w:val="00940637"/>
    <w:rsid w:val="00943BEC"/>
    <w:rsid w:val="00954042"/>
    <w:rsid w:val="00961B44"/>
    <w:rsid w:val="00961BC5"/>
    <w:rsid w:val="009673E8"/>
    <w:rsid w:val="00984F0F"/>
    <w:rsid w:val="009859DF"/>
    <w:rsid w:val="00986482"/>
    <w:rsid w:val="009A0EC4"/>
    <w:rsid w:val="009B3A04"/>
    <w:rsid w:val="009C107E"/>
    <w:rsid w:val="009C21B4"/>
    <w:rsid w:val="009C3A4A"/>
    <w:rsid w:val="009D15A7"/>
    <w:rsid w:val="009D2EF3"/>
    <w:rsid w:val="009E58A0"/>
    <w:rsid w:val="009E5DF7"/>
    <w:rsid w:val="009E7AF4"/>
    <w:rsid w:val="009E7E2C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075F"/>
    <w:rsid w:val="00B03F98"/>
    <w:rsid w:val="00B12507"/>
    <w:rsid w:val="00B15221"/>
    <w:rsid w:val="00B16F45"/>
    <w:rsid w:val="00B175E9"/>
    <w:rsid w:val="00B36C68"/>
    <w:rsid w:val="00B37B69"/>
    <w:rsid w:val="00B45E46"/>
    <w:rsid w:val="00B47C60"/>
    <w:rsid w:val="00B52F16"/>
    <w:rsid w:val="00B57EEB"/>
    <w:rsid w:val="00B64A19"/>
    <w:rsid w:val="00B67E0C"/>
    <w:rsid w:val="00B704CF"/>
    <w:rsid w:val="00B705E6"/>
    <w:rsid w:val="00B70605"/>
    <w:rsid w:val="00B77F9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425E"/>
    <w:rsid w:val="00CB2ECE"/>
    <w:rsid w:val="00CB6EA8"/>
    <w:rsid w:val="00CC0DF6"/>
    <w:rsid w:val="00CC3E16"/>
    <w:rsid w:val="00CD66FF"/>
    <w:rsid w:val="00CE4164"/>
    <w:rsid w:val="00CE7009"/>
    <w:rsid w:val="00D0158B"/>
    <w:rsid w:val="00D21C08"/>
    <w:rsid w:val="00D2389C"/>
    <w:rsid w:val="00D25789"/>
    <w:rsid w:val="00D2629B"/>
    <w:rsid w:val="00D30E23"/>
    <w:rsid w:val="00D46896"/>
    <w:rsid w:val="00D623E2"/>
    <w:rsid w:val="00D67AB8"/>
    <w:rsid w:val="00D70FDC"/>
    <w:rsid w:val="00D80B98"/>
    <w:rsid w:val="00D87C08"/>
    <w:rsid w:val="00DA419E"/>
    <w:rsid w:val="00DA62D2"/>
    <w:rsid w:val="00DB44DA"/>
    <w:rsid w:val="00DB6226"/>
    <w:rsid w:val="00DC46F9"/>
    <w:rsid w:val="00DD17B6"/>
    <w:rsid w:val="00DE06BB"/>
    <w:rsid w:val="00DE181C"/>
    <w:rsid w:val="00DE3C16"/>
    <w:rsid w:val="00DE5DBB"/>
    <w:rsid w:val="00E0382F"/>
    <w:rsid w:val="00E13FC3"/>
    <w:rsid w:val="00E20A3D"/>
    <w:rsid w:val="00E27F63"/>
    <w:rsid w:val="00E333ED"/>
    <w:rsid w:val="00E37157"/>
    <w:rsid w:val="00E620D0"/>
    <w:rsid w:val="00E65CA9"/>
    <w:rsid w:val="00E90B80"/>
    <w:rsid w:val="00E960F0"/>
    <w:rsid w:val="00EA34DC"/>
    <w:rsid w:val="00EA6633"/>
    <w:rsid w:val="00EC0BB0"/>
    <w:rsid w:val="00EC16B4"/>
    <w:rsid w:val="00EC2B0F"/>
    <w:rsid w:val="00EC3B4A"/>
    <w:rsid w:val="00EE2A84"/>
    <w:rsid w:val="00EF32EB"/>
    <w:rsid w:val="00EF508A"/>
    <w:rsid w:val="00EF5DB1"/>
    <w:rsid w:val="00F02B14"/>
    <w:rsid w:val="00F05149"/>
    <w:rsid w:val="00F17B48"/>
    <w:rsid w:val="00F26A75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1D0E"/>
    <w:rsid w:val="00FA31F3"/>
    <w:rsid w:val="00FA61C3"/>
    <w:rsid w:val="00FB0B2E"/>
    <w:rsid w:val="00FB22DB"/>
    <w:rsid w:val="00FB2F04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8C7382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customStyle="1" w:styleId="Default">
    <w:name w:val="Default"/>
    <w:rsid w:val="005569EE"/>
    <w:pPr>
      <w:autoSpaceDE w:val="0"/>
      <w:autoSpaceDN w:val="0"/>
      <w:adjustRightInd w:val="0"/>
      <w:spacing w:line="240" w:lineRule="auto"/>
    </w:pPr>
    <w:rPr>
      <w:rFonts w:ascii="AU Passata" w:hAnsi="AU Passata" w:cs="AU Passat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hd.health.au.dk/application/admission-outside-ordinary-call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A. Hertoft Goldberg</dc:creator>
  <cp:lastModifiedBy>Lene Krarup Monrad</cp:lastModifiedBy>
  <cp:revision>10</cp:revision>
  <cp:lastPrinted>2018-02-14T14:35:00Z</cp:lastPrinted>
  <dcterms:created xsi:type="dcterms:W3CDTF">2020-06-08T12:26:00Z</dcterms:created>
  <dcterms:modified xsi:type="dcterms:W3CDTF">2020-07-10T09:22:00Z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636456466915057459</vt:lpwstr>
  </property>
</Properties>
</file>